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header1.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ntTable.xml" ContentType="application/vnd.openxmlformats-officedocument.wordprocessingml.fontTable+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44F556" w14:textId="77777777" w:rsidR="0064516F" w:rsidRPr="0064516F" w:rsidRDefault="0064516F" w:rsidP="0064516F">
      <w:pPr>
        <w:rPr>
          <w:rFonts w:asciiTheme="minorHAnsi" w:hAnsiTheme="minorHAnsi"/>
          <w:color w:val="003399"/>
          <w:sz w:val="96"/>
          <w:szCs w:val="96"/>
        </w:rPr>
      </w:pPr>
      <w:bookmarkStart w:id="0" w:name="_Toc490256598"/>
    </w:p>
    <w:p w14:paraId="2984A7FB" w14:textId="57836CEB" w:rsidR="0064516F" w:rsidRPr="0064516F" w:rsidRDefault="0064516F" w:rsidP="0064516F">
      <w:pPr>
        <w:jc w:val="right"/>
        <w:rPr>
          <w:rFonts w:asciiTheme="minorHAnsi" w:hAnsiTheme="minorHAnsi" w:cs="Arial"/>
          <w:noProof/>
          <w:sz w:val="48"/>
          <w:szCs w:val="48"/>
        </w:rPr>
      </w:pPr>
      <w:r w:rsidRPr="0064516F">
        <w:rPr>
          <w:rFonts w:asciiTheme="minorHAnsi" w:hAnsiTheme="minorHAnsi" w:cs="Arial"/>
          <w:noProof/>
          <w:sz w:val="48"/>
          <w:szCs w:val="48"/>
        </w:rPr>
        <w:t>57</w:t>
      </w:r>
      <w:r w:rsidR="00FB73ED">
        <w:rPr>
          <w:rFonts w:asciiTheme="minorHAnsi" w:hAnsiTheme="minorHAnsi" w:cs="Arial"/>
          <w:noProof/>
          <w:sz w:val="48"/>
          <w:szCs w:val="48"/>
        </w:rPr>
        <w:t>I</w:t>
      </w:r>
    </w:p>
    <w:p w14:paraId="612D0373" w14:textId="77777777" w:rsidR="0064516F" w:rsidRPr="0064516F" w:rsidRDefault="0064516F" w:rsidP="0064516F">
      <w:pPr>
        <w:jc w:val="center"/>
        <w:rPr>
          <w:rFonts w:asciiTheme="minorHAnsi" w:hAnsiTheme="minorHAnsi"/>
          <w:color w:val="003399"/>
          <w:sz w:val="96"/>
          <w:szCs w:val="96"/>
        </w:rPr>
      </w:pPr>
      <w:r w:rsidRPr="0064516F">
        <w:rPr>
          <w:rFonts w:asciiTheme="minorHAnsi" w:hAnsiTheme="minorHAnsi"/>
          <w:noProof/>
          <w:color w:val="003399"/>
          <w:sz w:val="96"/>
          <w:szCs w:val="96"/>
        </w:rPr>
        <w:drawing>
          <wp:inline distT="0" distB="0" distL="0" distR="0" wp14:anchorId="7058FDDE" wp14:editId="2110278F">
            <wp:extent cx="1714500" cy="2704353"/>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TS Logo.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718267" cy="2710294"/>
                    </a:xfrm>
                    <a:prstGeom prst="rect">
                      <a:avLst/>
                    </a:prstGeom>
                  </pic:spPr>
                </pic:pic>
              </a:graphicData>
            </a:graphic>
          </wp:inline>
        </w:drawing>
      </w:r>
    </w:p>
    <w:p w14:paraId="16EA469F" w14:textId="77777777" w:rsidR="0064516F" w:rsidRPr="0064516F" w:rsidRDefault="0064516F" w:rsidP="0064516F">
      <w:pPr>
        <w:tabs>
          <w:tab w:val="left" w:pos="567"/>
        </w:tabs>
        <w:jc w:val="center"/>
        <w:rPr>
          <w:rFonts w:asciiTheme="minorHAnsi" w:hAnsiTheme="minorHAnsi" w:cs="Arial"/>
          <w:b/>
          <w:sz w:val="40"/>
          <w:szCs w:val="40"/>
        </w:rPr>
      </w:pPr>
      <w:r w:rsidRPr="0064516F">
        <w:rPr>
          <w:rFonts w:asciiTheme="minorHAnsi" w:hAnsiTheme="minorHAnsi" w:cs="Arial"/>
          <w:b/>
          <w:sz w:val="40"/>
          <w:szCs w:val="40"/>
        </w:rPr>
        <w:t>GREAT TORRINGTON SCHOOL</w:t>
      </w:r>
    </w:p>
    <w:p w14:paraId="34A3EE32" w14:textId="77777777" w:rsidR="0064516F" w:rsidRPr="0014182D" w:rsidRDefault="0064516F" w:rsidP="0064516F">
      <w:pPr>
        <w:rPr>
          <w:rFonts w:asciiTheme="minorHAnsi" w:hAnsiTheme="minorHAnsi" w:cs="Arial"/>
          <w:sz w:val="4"/>
          <w:szCs w:val="2"/>
        </w:rPr>
      </w:pPr>
    </w:p>
    <w:p w14:paraId="0FF5C2FE" w14:textId="735CF5B0" w:rsidR="0064516F" w:rsidRPr="0064516F" w:rsidRDefault="00FB73ED" w:rsidP="0064516F">
      <w:pPr>
        <w:jc w:val="center"/>
        <w:rPr>
          <w:rFonts w:asciiTheme="minorHAnsi" w:hAnsiTheme="minorHAnsi"/>
          <w:lang w:eastAsia="en-US"/>
        </w:rPr>
      </w:pPr>
      <w:r>
        <w:rPr>
          <w:rFonts w:asciiTheme="minorHAnsi" w:hAnsiTheme="minorHAnsi"/>
          <w:b/>
          <w:sz w:val="56"/>
          <w:szCs w:val="56"/>
        </w:rPr>
        <w:t>Co</w:t>
      </w:r>
      <w:r w:rsidR="00E272F0">
        <w:rPr>
          <w:rFonts w:asciiTheme="minorHAnsi" w:hAnsiTheme="minorHAnsi"/>
          <w:b/>
          <w:sz w:val="56"/>
          <w:szCs w:val="56"/>
        </w:rPr>
        <w:t>n</w:t>
      </w:r>
      <w:r>
        <w:rPr>
          <w:rFonts w:asciiTheme="minorHAnsi" w:hAnsiTheme="minorHAnsi"/>
          <w:b/>
          <w:sz w:val="56"/>
          <w:szCs w:val="56"/>
        </w:rPr>
        <w:t>flict of</w:t>
      </w:r>
      <w:r w:rsidR="00E272F0">
        <w:rPr>
          <w:rFonts w:asciiTheme="minorHAnsi" w:hAnsiTheme="minorHAnsi"/>
          <w:b/>
          <w:sz w:val="56"/>
          <w:szCs w:val="56"/>
        </w:rPr>
        <w:t xml:space="preserve"> Interest Policy </w:t>
      </w:r>
      <w:r w:rsidR="0064516F" w:rsidRPr="0064516F">
        <w:rPr>
          <w:rFonts w:asciiTheme="minorHAnsi" w:hAnsiTheme="minorHAnsi"/>
          <w:b/>
          <w:sz w:val="56"/>
          <w:szCs w:val="56"/>
        </w:rPr>
        <w:t>(exams)</w:t>
      </w:r>
    </w:p>
    <w:p w14:paraId="6246410B" w14:textId="77777777" w:rsidR="0064516F" w:rsidRPr="0014182D" w:rsidRDefault="0064516F" w:rsidP="0064516F">
      <w:pPr>
        <w:rPr>
          <w:rFonts w:asciiTheme="minorHAnsi" w:hAnsiTheme="minorHAnsi"/>
          <w:sz w:val="2"/>
          <w:szCs w:val="2"/>
        </w:rPr>
      </w:pPr>
    </w:p>
    <w:p w14:paraId="3C3A3ABB" w14:textId="2DDE3FFE" w:rsidR="0064516F" w:rsidRPr="0064516F" w:rsidRDefault="003643A3" w:rsidP="0064516F">
      <w:pPr>
        <w:rPr>
          <w:rFonts w:asciiTheme="minorHAnsi" w:hAnsiTheme="minorHAnsi"/>
        </w:rPr>
      </w:pPr>
      <w:r>
        <w:rPr>
          <w:rFonts w:asciiTheme="minorHAnsi" w:hAnsiTheme="minorHAnsi"/>
          <w:noProof/>
        </w:rPr>
        <mc:AlternateContent>
          <mc:Choice Requires="wps">
            <w:drawing>
              <wp:anchor distT="0" distB="0" distL="114300" distR="114300" simplePos="0" relativeHeight="251658240" behindDoc="0" locked="0" layoutInCell="1" allowOverlap="1" wp14:anchorId="42B0A2FE" wp14:editId="12320569">
                <wp:simplePos x="0" y="0"/>
                <wp:positionH relativeFrom="margin">
                  <wp:align>right</wp:align>
                </wp:positionH>
                <wp:positionV relativeFrom="paragraph">
                  <wp:posOffset>221532</wp:posOffset>
                </wp:positionV>
                <wp:extent cx="6400800" cy="1590261"/>
                <wp:effectExtent l="0" t="0" r="19050" b="1016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800" cy="1590261"/>
                        </a:xfrm>
                        <a:prstGeom prst="rect">
                          <a:avLst/>
                        </a:prstGeom>
                        <a:solidFill>
                          <a:srgbClr val="FFFFFF"/>
                        </a:solidFill>
                        <a:ln w="9525">
                          <a:solidFill>
                            <a:srgbClr val="000000"/>
                          </a:solidFill>
                          <a:miter lim="800000"/>
                          <a:headEnd/>
                          <a:tailEnd/>
                        </a:ln>
                      </wps:spPr>
                      <wps:txbx>
                        <w:txbxContent>
                          <w:p w14:paraId="2D75BFA2" w14:textId="77777777" w:rsidR="0064516F" w:rsidRPr="005A0AF6" w:rsidRDefault="0064516F" w:rsidP="0064516F">
                            <w:pPr>
                              <w:rPr>
                                <w:rFonts w:cs="Arial"/>
                              </w:rPr>
                            </w:pPr>
                          </w:p>
                          <w:p w14:paraId="194563D9" w14:textId="77777777" w:rsidR="0064516F" w:rsidRPr="00064C60" w:rsidRDefault="0064516F" w:rsidP="0064516F">
                            <w:pPr>
                              <w:ind w:left="120"/>
                              <w:rPr>
                                <w:rFonts w:cs="Arial"/>
                              </w:rPr>
                            </w:pPr>
                            <w:r w:rsidRPr="00064C60">
                              <w:rPr>
                                <w:rFonts w:cs="Arial"/>
                              </w:rPr>
                              <w:t xml:space="preserve">Approving Committee:  </w:t>
                            </w:r>
                            <w:r w:rsidRPr="00064C60">
                              <w:rPr>
                                <w:rFonts w:cs="Arial"/>
                                <w:b/>
                              </w:rPr>
                              <w:t>Teaching and Learning</w:t>
                            </w:r>
                          </w:p>
                          <w:p w14:paraId="161445F0" w14:textId="62B1E5B5" w:rsidR="0064516F" w:rsidRPr="009432FF" w:rsidRDefault="0064516F" w:rsidP="0064516F">
                            <w:pPr>
                              <w:ind w:left="120"/>
                              <w:rPr>
                                <w:rFonts w:cs="Arial"/>
                                <w:b/>
                                <w:bCs/>
                              </w:rPr>
                            </w:pPr>
                            <w:r w:rsidRPr="00064C60">
                              <w:rPr>
                                <w:rFonts w:cs="Arial"/>
                              </w:rPr>
                              <w:t xml:space="preserve">Approval date:  </w:t>
                            </w:r>
                            <w:r w:rsidR="009432FF">
                              <w:rPr>
                                <w:rFonts w:cs="Arial"/>
                              </w:rPr>
                              <w:t xml:space="preserve">             </w:t>
                            </w:r>
                          </w:p>
                          <w:p w14:paraId="22CBD451" w14:textId="5DC649E9" w:rsidR="0064516F" w:rsidRPr="00BC1615" w:rsidRDefault="0064516F" w:rsidP="0064516F">
                            <w:pPr>
                              <w:rPr>
                                <w:rFonts w:cs="Arial"/>
                                <w:b/>
                                <w:bCs/>
                              </w:rPr>
                            </w:pPr>
                            <w:r w:rsidRPr="00064C60">
                              <w:rPr>
                                <w:rFonts w:cs="Arial"/>
                              </w:rPr>
                              <w:t xml:space="preserve">  Reference to the item within the relevant Committee minutes:  </w:t>
                            </w:r>
                          </w:p>
                          <w:p w14:paraId="009CEFE3" w14:textId="77777777" w:rsidR="0064516F" w:rsidRPr="00064C60" w:rsidRDefault="0064516F" w:rsidP="0064516F">
                            <w:pPr>
                              <w:ind w:left="120"/>
                              <w:rPr>
                                <w:rFonts w:cs="Arial"/>
                              </w:rPr>
                            </w:pPr>
                            <w:r w:rsidRPr="00064C60">
                              <w:rPr>
                                <w:rFonts w:cs="Arial"/>
                              </w:rPr>
                              <w:t xml:space="preserve">Staff Sponsor:  </w:t>
                            </w:r>
                            <w:r>
                              <w:rPr>
                                <w:rFonts w:cs="Arial"/>
                                <w:b/>
                              </w:rPr>
                              <w:t>Jacqui Royse</w:t>
                            </w:r>
                            <w:r w:rsidRPr="00064C60">
                              <w:rPr>
                                <w:rFonts w:cs="Arial"/>
                                <w:b/>
                              </w:rPr>
                              <w:t xml:space="preserve">/ </w:t>
                            </w:r>
                            <w:r>
                              <w:rPr>
                                <w:rFonts w:cs="Arial"/>
                                <w:b/>
                              </w:rPr>
                              <w:t>Gary Young</w:t>
                            </w:r>
                          </w:p>
                          <w:p w14:paraId="1FAB7D62" w14:textId="7B5E8959" w:rsidR="0064516F" w:rsidRPr="009432FF" w:rsidRDefault="0064516F" w:rsidP="0064516F">
                            <w:pPr>
                              <w:ind w:left="120"/>
                              <w:rPr>
                                <w:rFonts w:cs="Arial"/>
                                <w:b/>
                                <w:bCs/>
                              </w:rPr>
                            </w:pPr>
                            <w:r w:rsidRPr="00064C60">
                              <w:rPr>
                                <w:rFonts w:cs="Arial"/>
                              </w:rPr>
                              <w:t xml:space="preserve">Date of the next review of the Policy Document: </w:t>
                            </w:r>
                            <w:r w:rsidR="007629C3" w:rsidRPr="007629C3">
                              <w:rPr>
                                <w:rFonts w:cs="Arial"/>
                                <w:b/>
                                <w:bCs/>
                              </w:rPr>
                              <w:t>Spring 202</w:t>
                            </w:r>
                            <w:r w:rsidR="00B1078D">
                              <w:rPr>
                                <w:rFonts w:cs="Arial"/>
                                <w:b/>
                                <w:bCs/>
                              </w:rPr>
                              <w:t>6</w:t>
                            </w:r>
                          </w:p>
                          <w:p w14:paraId="10F5C8A3" w14:textId="6D1CEFCF" w:rsidR="0064516F" w:rsidRPr="00DE5B10" w:rsidRDefault="0064516F" w:rsidP="0064516F">
                            <w:pPr>
                              <w:ind w:left="120"/>
                              <w:rPr>
                                <w:rFonts w:cs="Arial"/>
                                <w:b/>
                              </w:rPr>
                            </w:pPr>
                            <w:r w:rsidRPr="004B41A6">
                              <w:rPr>
                                <w:rFonts w:cs="Arial"/>
                              </w:rPr>
                              <w:t xml:space="preserve">Placed on </w:t>
                            </w:r>
                            <w:r w:rsidR="007629C3">
                              <w:rPr>
                                <w:rFonts w:cs="Arial"/>
                              </w:rPr>
                              <w:t>shared d</w:t>
                            </w:r>
                            <w:r w:rsidRPr="004B41A6">
                              <w:rPr>
                                <w:rFonts w:cs="Arial"/>
                              </w:rPr>
                              <w:t xml:space="preserve">rive: </w:t>
                            </w:r>
                            <w:r w:rsidR="00DE5B10">
                              <w:rPr>
                                <w:rFonts w:cs="Arial"/>
                                <w:b/>
                              </w:rPr>
                              <w:t>Yes</w:t>
                            </w:r>
                          </w:p>
                          <w:p w14:paraId="401EBE63" w14:textId="6BBA183F" w:rsidR="0064516F" w:rsidRPr="004B41A6" w:rsidRDefault="0064516F" w:rsidP="0064516F">
                            <w:pPr>
                              <w:ind w:left="120"/>
                              <w:rPr>
                                <w:rFonts w:cs="Arial"/>
                              </w:rPr>
                            </w:pPr>
                            <w:r w:rsidRPr="004B41A6">
                              <w:rPr>
                                <w:rFonts w:cs="Arial"/>
                              </w:rPr>
                              <w:t>Placed on Website</w:t>
                            </w:r>
                            <w:r w:rsidRPr="004B41A6">
                              <w:rPr>
                                <w:rFonts w:cs="Arial"/>
                                <w:b/>
                              </w:rPr>
                              <w:t xml:space="preserve">: </w:t>
                            </w:r>
                            <w:r w:rsidR="00DE5B10">
                              <w:rPr>
                                <w:rFonts w:cs="Arial"/>
                                <w:b/>
                              </w:rPr>
                              <w:t xml:space="preserve">No </w:t>
                            </w:r>
                          </w:p>
                          <w:p w14:paraId="767AC1C0" w14:textId="77777777" w:rsidR="0064516F" w:rsidRDefault="0064516F" w:rsidP="0064516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2B0A2FE" id="_x0000_t202" coordsize="21600,21600" o:spt="202" path="m,l,21600r21600,l21600,xe">
                <v:stroke joinstyle="miter"/>
                <v:path gradientshapeok="t" o:connecttype="rect"/>
              </v:shapetype>
              <v:shape id="Text Box 4" o:spid="_x0000_s1026" type="#_x0000_t202" style="position:absolute;margin-left:452.8pt;margin-top:17.45pt;width:7in;height:125.2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">
                <v:textbox>
                  <w:txbxContent>
                    <w:p w14:paraId="2D75BFA2" w14:textId="77777777" w:rsidR="0064516F" w:rsidRPr="005A0AF6" w:rsidRDefault="0064516F" w:rsidP="0064516F">
                      <w:pPr>
                        <w:rPr>
                          <w:rFonts w:cs="Arial"/>
                        </w:rPr>
                      </w:pPr>
                    </w:p>
                    <w:p w14:paraId="194563D9" w14:textId="77777777" w:rsidR="0064516F" w:rsidRPr="00064C60" w:rsidRDefault="0064516F" w:rsidP="0064516F">
                      <w:pPr>
                        <w:ind w:left="120"/>
                        <w:rPr>
                          <w:rFonts w:cs="Arial"/>
                        </w:rPr>
                      </w:pPr>
                      <w:r w:rsidRPr="00064C60">
                        <w:rPr>
                          <w:rFonts w:cs="Arial"/>
                        </w:rPr>
                        <w:t xml:space="preserve">Approving Committee:  </w:t>
                      </w:r>
                      <w:r w:rsidRPr="00064C60">
                        <w:rPr>
                          <w:rFonts w:cs="Arial"/>
                          <w:b/>
                        </w:rPr>
                        <w:t>Teaching and Learning</w:t>
                      </w:r>
                    </w:p>
                    <w:p w14:paraId="161445F0" w14:textId="62B1E5B5" w:rsidR="0064516F" w:rsidRPr="009432FF" w:rsidRDefault="0064516F" w:rsidP="0064516F">
                      <w:pPr>
                        <w:ind w:left="120"/>
                        <w:rPr>
                          <w:rFonts w:cs="Arial"/>
                          <w:b/>
                          <w:bCs/>
                        </w:rPr>
                      </w:pPr>
                      <w:r w:rsidRPr="00064C60">
                        <w:rPr>
                          <w:rFonts w:cs="Arial"/>
                        </w:rPr>
                        <w:t xml:space="preserve">Approval date:  </w:t>
                      </w:r>
                      <w:r w:rsidR="009432FF">
                        <w:rPr>
                          <w:rFonts w:cs="Arial"/>
                        </w:rPr>
                        <w:t xml:space="preserve">             </w:t>
                      </w:r>
                    </w:p>
                    <w:p w14:paraId="22CBD451" w14:textId="5DC649E9" w:rsidR="0064516F" w:rsidRPr="00BC1615" w:rsidRDefault="0064516F" w:rsidP="0064516F">
                      <w:pPr>
                        <w:rPr>
                          <w:rFonts w:cs="Arial"/>
                          <w:b/>
                          <w:bCs/>
                        </w:rPr>
                      </w:pPr>
                      <w:r w:rsidRPr="00064C60">
                        <w:rPr>
                          <w:rFonts w:cs="Arial"/>
                        </w:rPr>
                        <w:t xml:space="preserve">  Reference to the item within the relevant Committee minutes:  </w:t>
                      </w:r>
                    </w:p>
                    <w:p w14:paraId="009CEFE3" w14:textId="77777777" w:rsidR="0064516F" w:rsidRPr="00064C60" w:rsidRDefault="0064516F" w:rsidP="0064516F">
                      <w:pPr>
                        <w:ind w:left="120"/>
                        <w:rPr>
                          <w:rFonts w:cs="Arial"/>
                        </w:rPr>
                      </w:pPr>
                      <w:r w:rsidRPr="00064C60">
                        <w:rPr>
                          <w:rFonts w:cs="Arial"/>
                        </w:rPr>
                        <w:t xml:space="preserve">Staff Sponsor:  </w:t>
                      </w:r>
                      <w:r>
                        <w:rPr>
                          <w:rFonts w:cs="Arial"/>
                          <w:b/>
                        </w:rPr>
                        <w:t>Jacqui Royse</w:t>
                      </w:r>
                      <w:r w:rsidRPr="00064C60">
                        <w:rPr>
                          <w:rFonts w:cs="Arial"/>
                          <w:b/>
                        </w:rPr>
                        <w:t xml:space="preserve">/ </w:t>
                      </w:r>
                      <w:r>
                        <w:rPr>
                          <w:rFonts w:cs="Arial"/>
                          <w:b/>
                        </w:rPr>
                        <w:t>Gary Young</w:t>
                      </w:r>
                    </w:p>
                    <w:p w14:paraId="1FAB7D62" w14:textId="7B5E8959" w:rsidR="0064516F" w:rsidRPr="009432FF" w:rsidRDefault="0064516F" w:rsidP="0064516F">
                      <w:pPr>
                        <w:ind w:left="120"/>
                        <w:rPr>
                          <w:rFonts w:cs="Arial"/>
                          <w:b/>
                          <w:bCs/>
                        </w:rPr>
                      </w:pPr>
                      <w:r w:rsidRPr="00064C60">
                        <w:rPr>
                          <w:rFonts w:cs="Arial"/>
                        </w:rPr>
                        <w:t xml:space="preserve">Date of the next review of the Policy Document: </w:t>
                      </w:r>
                      <w:r w:rsidR="007629C3" w:rsidRPr="007629C3">
                        <w:rPr>
                          <w:rFonts w:cs="Arial"/>
                          <w:b/>
                          <w:bCs/>
                        </w:rPr>
                        <w:t>Spring 202</w:t>
                      </w:r>
                      <w:r w:rsidR="00B1078D">
                        <w:rPr>
                          <w:rFonts w:cs="Arial"/>
                          <w:b/>
                          <w:bCs/>
                        </w:rPr>
                        <w:t>6</w:t>
                      </w:r>
                    </w:p>
                    <w:p w14:paraId="10F5C8A3" w14:textId="6D1CEFCF" w:rsidR="0064516F" w:rsidRPr="00DE5B10" w:rsidRDefault="0064516F" w:rsidP="0064516F">
                      <w:pPr>
                        <w:ind w:left="120"/>
                        <w:rPr>
                          <w:rFonts w:cs="Arial"/>
                          <w:b/>
                        </w:rPr>
                      </w:pPr>
                      <w:r w:rsidRPr="004B41A6">
                        <w:rPr>
                          <w:rFonts w:cs="Arial"/>
                        </w:rPr>
                        <w:t xml:space="preserve">Placed on </w:t>
                      </w:r>
                      <w:r w:rsidR="007629C3">
                        <w:rPr>
                          <w:rFonts w:cs="Arial"/>
                        </w:rPr>
                        <w:t>shared d</w:t>
                      </w:r>
                      <w:r w:rsidRPr="004B41A6">
                        <w:rPr>
                          <w:rFonts w:cs="Arial"/>
                        </w:rPr>
                        <w:t xml:space="preserve">rive: </w:t>
                      </w:r>
                      <w:r w:rsidR="00DE5B10">
                        <w:rPr>
                          <w:rFonts w:cs="Arial"/>
                          <w:b/>
                        </w:rPr>
                        <w:t>Yes</w:t>
                      </w:r>
                    </w:p>
                    <w:p w14:paraId="401EBE63" w14:textId="6BBA183F" w:rsidR="0064516F" w:rsidRPr="004B41A6" w:rsidRDefault="0064516F" w:rsidP="0064516F">
                      <w:pPr>
                        <w:ind w:left="120"/>
                        <w:rPr>
                          <w:rFonts w:cs="Arial"/>
                        </w:rPr>
                      </w:pPr>
                      <w:r w:rsidRPr="004B41A6">
                        <w:rPr>
                          <w:rFonts w:cs="Arial"/>
                        </w:rPr>
                        <w:t>Placed on Website</w:t>
                      </w:r>
                      <w:r w:rsidRPr="004B41A6">
                        <w:rPr>
                          <w:rFonts w:cs="Arial"/>
                          <w:b/>
                        </w:rPr>
                        <w:t xml:space="preserve">: </w:t>
                      </w:r>
                      <w:r w:rsidR="00DE5B10">
                        <w:rPr>
                          <w:rFonts w:cs="Arial"/>
                          <w:b/>
                        </w:rPr>
                        <w:t xml:space="preserve">No </w:t>
                      </w:r>
                    </w:p>
                    <w:p w14:paraId="767AC1C0" w14:textId="77777777" w:rsidR="0064516F" w:rsidRDefault="0064516F" w:rsidP="0064516F"/>
                  </w:txbxContent>
                </v:textbox>
                <w10:wrap anchorx="margin"/>
              </v:shape>
            </w:pict>
          </mc:Fallback>
        </mc:AlternateContent>
      </w:r>
      <w:r>
        <w:rPr>
          <w:rFonts w:asciiTheme="minorHAnsi" w:hAnsiTheme="minorHAnsi"/>
          <w:noProof/>
        </w:rPr>
        <mc:AlternateContent>
          <mc:Choice Requires="wps">
            <w:drawing>
              <wp:anchor distT="0" distB="0" distL="114300" distR="114300" simplePos="0" relativeHeight="251657216" behindDoc="0" locked="0" layoutInCell="1" allowOverlap="1" wp14:anchorId="0D69C34B" wp14:editId="66E38E27">
                <wp:simplePos x="0" y="0"/>
                <wp:positionH relativeFrom="column">
                  <wp:posOffset>76200</wp:posOffset>
                </wp:positionH>
                <wp:positionV relativeFrom="paragraph">
                  <wp:posOffset>27940</wp:posOffset>
                </wp:positionV>
                <wp:extent cx="4269740" cy="447675"/>
                <wp:effectExtent l="0" t="0" r="0" b="952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69740" cy="4476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3F8CB1C" w14:textId="77777777" w:rsidR="0064516F" w:rsidRDefault="0064516F" w:rsidP="0064516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69C34B" id="Text Box 5" o:spid="_x0000_s1027" type="#_x0000_t202" style="position:absolute;margin-left:6pt;margin-top:2.2pt;width:336.2pt;height:35.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" stroked="f">
                <v:textbox>
                  <w:txbxContent>
                    <w:p w14:paraId="53F8CB1C" w14:textId="77777777" w:rsidR="0064516F" w:rsidRDefault="0064516F" w:rsidP="0064516F"/>
                  </w:txbxContent>
                </v:textbox>
              </v:shape>
            </w:pict>
          </mc:Fallback>
        </mc:AlternateContent>
      </w:r>
    </w:p>
    <w:p w14:paraId="20EBFBD1" w14:textId="77777777" w:rsidR="0064516F" w:rsidRPr="0064516F" w:rsidRDefault="0064516F" w:rsidP="0064516F">
      <w:pPr>
        <w:rPr>
          <w:rFonts w:asciiTheme="minorHAnsi" w:hAnsiTheme="minorHAnsi"/>
        </w:rPr>
      </w:pPr>
    </w:p>
    <w:p w14:paraId="18283946" w14:textId="77777777" w:rsidR="0064516F" w:rsidRPr="0064516F" w:rsidRDefault="0064516F" w:rsidP="0064516F">
      <w:pPr>
        <w:rPr>
          <w:rFonts w:asciiTheme="minorHAnsi" w:hAnsiTheme="minorHAnsi"/>
        </w:rPr>
      </w:pPr>
    </w:p>
    <w:p w14:paraId="5A29FCAF" w14:textId="77777777" w:rsidR="0064516F" w:rsidRPr="0064516F" w:rsidRDefault="0064516F" w:rsidP="0064516F">
      <w:pPr>
        <w:rPr>
          <w:rFonts w:asciiTheme="minorHAnsi" w:hAnsiTheme="minorHAnsi"/>
        </w:rPr>
      </w:pPr>
    </w:p>
    <w:p w14:paraId="17CF9FA4" w14:textId="77777777" w:rsidR="0064516F" w:rsidRPr="0064516F" w:rsidRDefault="0064516F" w:rsidP="0064516F">
      <w:pPr>
        <w:rPr>
          <w:rFonts w:asciiTheme="minorHAnsi" w:hAnsiTheme="minorHAnsi"/>
        </w:rPr>
      </w:pPr>
    </w:p>
    <w:p w14:paraId="132C16CB" w14:textId="77777777" w:rsidR="0064516F" w:rsidRPr="0064516F" w:rsidRDefault="0064516F" w:rsidP="0064516F">
      <w:pPr>
        <w:rPr>
          <w:rFonts w:asciiTheme="minorHAnsi" w:hAnsiTheme="minorHAnsi"/>
        </w:rPr>
      </w:pPr>
    </w:p>
    <w:p w14:paraId="1D7336C6" w14:textId="77777777" w:rsidR="0064516F" w:rsidRPr="0064516F" w:rsidRDefault="0064516F" w:rsidP="0064516F">
      <w:pPr>
        <w:rPr>
          <w:rFonts w:asciiTheme="minorHAnsi" w:hAnsiTheme="minorHAnsi"/>
        </w:rPr>
      </w:pPr>
    </w:p>
    <w:p w14:paraId="68091947" w14:textId="77777777" w:rsidR="0064516F" w:rsidRPr="0064516F" w:rsidRDefault="0064516F" w:rsidP="0064516F">
      <w:pPr>
        <w:rPr>
          <w:rFonts w:asciiTheme="minorHAnsi" w:hAnsiTheme="minorHAnsi"/>
        </w:rPr>
      </w:pPr>
    </w:p>
    <w:p w14:paraId="401BA058" w14:textId="77777777" w:rsidR="0064516F" w:rsidRPr="0064516F" w:rsidRDefault="0064516F" w:rsidP="0064516F">
      <w:pPr>
        <w:rPr>
          <w:rFonts w:asciiTheme="minorHAnsi" w:hAnsiTheme="minorHAnsi"/>
        </w:rPr>
      </w:pPr>
    </w:p>
    <w:p w14:paraId="07F42542" w14:textId="5B17A040" w:rsidR="002940E8" w:rsidRPr="0014182D" w:rsidRDefault="00A87AEE" w:rsidP="0014182D">
      <w:pPr>
        <w:shd w:val="clear" w:color="auto" w:fill="455F51" w:themeFill="text2"/>
        <w:spacing w:after="200" w:line="276" w:lineRule="auto"/>
        <w:jc w:val="center"/>
        <w:rPr>
          <w:rFonts w:asciiTheme="minorHAnsi" w:hAnsiTheme="minorHAnsi"/>
          <w:sz w:val="28"/>
          <w:szCs w:val="28"/>
        </w:rPr>
      </w:pPr>
      <w:bookmarkStart w:id="1" w:name="_Toc2678213"/>
      <w:r w:rsidRPr="0014182D">
        <w:rPr>
          <w:rFonts w:asciiTheme="minorHAnsi" w:hAnsiTheme="minorHAnsi"/>
          <w:sz w:val="28"/>
          <w:szCs w:val="28"/>
        </w:rPr>
        <w:t>Key staff involved in awarding and allocating word processors for exams</w:t>
      </w:r>
      <w:bookmarkEnd w:id="0"/>
      <w:bookmarkEnd w:id="1"/>
    </w:p>
    <w:tbl>
      <w:tblPr>
        <w:tblStyle w:val="GridTable4-Accent1"/>
        <w:tblW w:w="0" w:type="auto"/>
        <w:tblLook w:val="04A0" w:firstRow="1" w:lastRow="0" w:firstColumn="1" w:lastColumn="0" w:noHBand="0" w:noVBand="1"/>
      </w:tblPr>
      <w:tblGrid>
        <w:gridCol w:w="2069"/>
        <w:gridCol w:w="7973"/>
      </w:tblGrid>
      <w:tr w:rsidR="002940E8" w:rsidRPr="0064516F" w14:paraId="6744950E" w14:textId="77777777" w:rsidTr="0064516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3" w:type="dxa"/>
          </w:tcPr>
          <w:p w14:paraId="3C461AE3" w14:textId="66D5CA04" w:rsidR="002940E8" w:rsidRPr="0064516F" w:rsidRDefault="002940E8" w:rsidP="0083691C">
            <w:pPr>
              <w:spacing w:before="120" w:after="120"/>
              <w:rPr>
                <w:rFonts w:asciiTheme="minorHAnsi" w:hAnsiTheme="minorHAnsi"/>
                <w:b w:val="0"/>
                <w:sz w:val="24"/>
                <w:szCs w:val="24"/>
              </w:rPr>
            </w:pPr>
            <w:r w:rsidRPr="0064516F">
              <w:rPr>
                <w:rFonts w:asciiTheme="minorHAnsi" w:hAnsiTheme="minorHAnsi"/>
                <w:sz w:val="24"/>
                <w:szCs w:val="24"/>
              </w:rPr>
              <w:t>Role</w:t>
            </w:r>
          </w:p>
        </w:tc>
        <w:tc>
          <w:tcPr>
            <w:tcW w:w="8186" w:type="dxa"/>
          </w:tcPr>
          <w:p w14:paraId="68823BFF" w14:textId="77777777" w:rsidR="002940E8" w:rsidRPr="0064516F" w:rsidRDefault="002940E8" w:rsidP="0083691C">
            <w:pPr>
              <w:spacing w:before="120" w:after="120"/>
              <w:cnfStyle w:val="100000000000" w:firstRow="1" w:lastRow="0" w:firstColumn="0" w:lastColumn="0" w:oddVBand="0" w:evenVBand="0" w:oddHBand="0" w:evenHBand="0" w:firstRowFirstColumn="0" w:firstRowLastColumn="0" w:lastRowFirstColumn="0" w:lastRowLastColumn="0"/>
              <w:rPr>
                <w:rFonts w:asciiTheme="minorHAnsi" w:hAnsiTheme="minorHAnsi"/>
                <w:b w:val="0"/>
                <w:sz w:val="24"/>
                <w:szCs w:val="24"/>
              </w:rPr>
            </w:pPr>
            <w:r w:rsidRPr="0064516F">
              <w:rPr>
                <w:rFonts w:asciiTheme="minorHAnsi" w:hAnsiTheme="minorHAnsi"/>
                <w:sz w:val="24"/>
                <w:szCs w:val="24"/>
              </w:rPr>
              <w:t>Name(s)</w:t>
            </w:r>
          </w:p>
        </w:tc>
      </w:tr>
      <w:tr w:rsidR="002940E8" w:rsidRPr="0064516F" w14:paraId="5D834361" w14:textId="77777777" w:rsidTr="0064516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3" w:type="dxa"/>
          </w:tcPr>
          <w:p w14:paraId="4D1717BF" w14:textId="6E0639E4" w:rsidR="002940E8" w:rsidRPr="0064516F" w:rsidRDefault="00B529C4" w:rsidP="0083691C">
            <w:pPr>
              <w:spacing w:before="120" w:after="120"/>
              <w:rPr>
                <w:rFonts w:asciiTheme="minorHAnsi" w:hAnsiTheme="minorHAnsi"/>
                <w:sz w:val="24"/>
                <w:szCs w:val="24"/>
              </w:rPr>
            </w:pPr>
            <w:proofErr w:type="spellStart"/>
            <w:r w:rsidRPr="0064516F">
              <w:rPr>
                <w:rFonts w:asciiTheme="minorHAnsi" w:hAnsiTheme="minorHAnsi"/>
                <w:sz w:val="24"/>
                <w:szCs w:val="24"/>
              </w:rPr>
              <w:t>INCo</w:t>
            </w:r>
            <w:proofErr w:type="spellEnd"/>
          </w:p>
        </w:tc>
        <w:tc>
          <w:tcPr>
            <w:tcW w:w="8186" w:type="dxa"/>
          </w:tcPr>
          <w:p w14:paraId="09F6D62D" w14:textId="7FE7CEA5" w:rsidR="002940E8" w:rsidRPr="0064516F" w:rsidRDefault="00B529C4" w:rsidP="0083691C">
            <w:pPr>
              <w:spacing w:before="120" w:after="120"/>
              <w:cnfStyle w:val="000000100000" w:firstRow="0" w:lastRow="0" w:firstColumn="0" w:lastColumn="0" w:oddVBand="0" w:evenVBand="0" w:oddHBand="1" w:evenHBand="0" w:firstRowFirstColumn="0" w:firstRowLastColumn="0" w:lastRowFirstColumn="0" w:lastRowLastColumn="0"/>
              <w:rPr>
                <w:rFonts w:asciiTheme="minorHAnsi" w:hAnsiTheme="minorHAnsi"/>
                <w:b/>
                <w:sz w:val="24"/>
                <w:szCs w:val="24"/>
              </w:rPr>
            </w:pPr>
            <w:r w:rsidRPr="0064516F">
              <w:rPr>
                <w:rFonts w:asciiTheme="minorHAnsi" w:hAnsiTheme="minorHAnsi"/>
                <w:b/>
                <w:sz w:val="24"/>
                <w:szCs w:val="24"/>
              </w:rPr>
              <w:t>Helen Whiterod</w:t>
            </w:r>
          </w:p>
        </w:tc>
      </w:tr>
      <w:tr w:rsidR="002940E8" w:rsidRPr="0064516F" w14:paraId="52D0C7A4" w14:textId="77777777" w:rsidTr="0064516F">
        <w:tc>
          <w:tcPr>
            <w:cnfStyle w:val="001000000000" w:firstRow="0" w:lastRow="0" w:firstColumn="1" w:lastColumn="0" w:oddVBand="0" w:evenVBand="0" w:oddHBand="0" w:evenHBand="0" w:firstRowFirstColumn="0" w:firstRowLastColumn="0" w:lastRowFirstColumn="0" w:lastRowLastColumn="0"/>
            <w:tcW w:w="2093" w:type="dxa"/>
          </w:tcPr>
          <w:p w14:paraId="0FBCC193" w14:textId="6238F0AA" w:rsidR="002940E8" w:rsidRPr="0064516F" w:rsidRDefault="00011F8D" w:rsidP="0083691C">
            <w:pPr>
              <w:spacing w:before="120" w:after="120"/>
              <w:rPr>
                <w:rFonts w:asciiTheme="minorHAnsi" w:hAnsiTheme="minorHAnsi"/>
                <w:sz w:val="24"/>
                <w:szCs w:val="24"/>
              </w:rPr>
            </w:pPr>
            <w:r w:rsidRPr="0064516F">
              <w:rPr>
                <w:rFonts w:asciiTheme="minorHAnsi" w:hAnsiTheme="minorHAnsi"/>
                <w:sz w:val="24"/>
                <w:szCs w:val="24"/>
              </w:rPr>
              <w:t>Exams officer</w:t>
            </w:r>
          </w:p>
        </w:tc>
        <w:tc>
          <w:tcPr>
            <w:tcW w:w="8186" w:type="dxa"/>
          </w:tcPr>
          <w:p w14:paraId="575AD601" w14:textId="7AEF82A7" w:rsidR="002940E8" w:rsidRPr="0064516F" w:rsidRDefault="00B529C4" w:rsidP="0083691C">
            <w:pPr>
              <w:spacing w:before="120" w:after="120"/>
              <w:cnfStyle w:val="000000000000" w:firstRow="0" w:lastRow="0" w:firstColumn="0" w:lastColumn="0" w:oddVBand="0" w:evenVBand="0" w:oddHBand="0" w:evenHBand="0" w:firstRowFirstColumn="0" w:firstRowLastColumn="0" w:lastRowFirstColumn="0" w:lastRowLastColumn="0"/>
              <w:rPr>
                <w:rFonts w:asciiTheme="minorHAnsi" w:hAnsiTheme="minorHAnsi"/>
                <w:b/>
                <w:sz w:val="24"/>
                <w:szCs w:val="24"/>
              </w:rPr>
            </w:pPr>
            <w:r w:rsidRPr="0064516F">
              <w:rPr>
                <w:rFonts w:asciiTheme="minorHAnsi" w:hAnsiTheme="minorHAnsi"/>
                <w:b/>
                <w:sz w:val="24"/>
                <w:szCs w:val="24"/>
              </w:rPr>
              <w:t>Gary Young</w:t>
            </w:r>
          </w:p>
        </w:tc>
      </w:tr>
      <w:tr w:rsidR="002940E8" w:rsidRPr="0064516F" w14:paraId="5D450C2A" w14:textId="77777777" w:rsidTr="0064516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3" w:type="dxa"/>
          </w:tcPr>
          <w:p w14:paraId="2E87D245" w14:textId="22B5988D" w:rsidR="002940E8" w:rsidRPr="0064516F" w:rsidRDefault="00011F8D" w:rsidP="0083691C">
            <w:pPr>
              <w:spacing w:before="120" w:after="120"/>
              <w:rPr>
                <w:rFonts w:asciiTheme="minorHAnsi" w:hAnsiTheme="minorHAnsi"/>
                <w:sz w:val="24"/>
                <w:szCs w:val="24"/>
              </w:rPr>
            </w:pPr>
            <w:r w:rsidRPr="0064516F">
              <w:rPr>
                <w:rFonts w:asciiTheme="minorHAnsi" w:hAnsiTheme="minorHAnsi"/>
                <w:sz w:val="24"/>
                <w:szCs w:val="24"/>
              </w:rPr>
              <w:t>SLT member(s)</w:t>
            </w:r>
          </w:p>
        </w:tc>
        <w:tc>
          <w:tcPr>
            <w:tcW w:w="8186" w:type="dxa"/>
          </w:tcPr>
          <w:p w14:paraId="2B9A65ED" w14:textId="51744477" w:rsidR="002940E8" w:rsidRPr="0064516F" w:rsidRDefault="00B529C4" w:rsidP="0083691C">
            <w:pPr>
              <w:spacing w:before="120" w:after="120"/>
              <w:cnfStyle w:val="000000100000" w:firstRow="0" w:lastRow="0" w:firstColumn="0" w:lastColumn="0" w:oddVBand="0" w:evenVBand="0" w:oddHBand="1" w:evenHBand="0" w:firstRowFirstColumn="0" w:firstRowLastColumn="0" w:lastRowFirstColumn="0" w:lastRowLastColumn="0"/>
              <w:rPr>
                <w:rFonts w:asciiTheme="minorHAnsi" w:hAnsiTheme="minorHAnsi"/>
                <w:b/>
                <w:sz w:val="24"/>
                <w:szCs w:val="24"/>
              </w:rPr>
            </w:pPr>
            <w:r w:rsidRPr="0064516F">
              <w:rPr>
                <w:rFonts w:asciiTheme="minorHAnsi" w:hAnsiTheme="minorHAnsi"/>
                <w:b/>
                <w:sz w:val="24"/>
                <w:szCs w:val="24"/>
              </w:rPr>
              <w:t>Jacqui Royse</w:t>
            </w:r>
          </w:p>
        </w:tc>
      </w:tr>
      <w:tr w:rsidR="002940E8" w:rsidRPr="0064516F" w14:paraId="31FA6EC9" w14:textId="77777777" w:rsidTr="0064516F">
        <w:tc>
          <w:tcPr>
            <w:cnfStyle w:val="001000000000" w:firstRow="0" w:lastRow="0" w:firstColumn="1" w:lastColumn="0" w:oddVBand="0" w:evenVBand="0" w:oddHBand="0" w:evenHBand="0" w:firstRowFirstColumn="0" w:firstRowLastColumn="0" w:lastRowFirstColumn="0" w:lastRowLastColumn="0"/>
            <w:tcW w:w="2093" w:type="dxa"/>
          </w:tcPr>
          <w:p w14:paraId="3CF083A5" w14:textId="5F16A1C5" w:rsidR="002940E8" w:rsidRPr="0064516F" w:rsidRDefault="007122F2" w:rsidP="0083691C">
            <w:pPr>
              <w:spacing w:before="120" w:after="120"/>
              <w:rPr>
                <w:rFonts w:asciiTheme="minorHAnsi" w:hAnsiTheme="minorHAnsi"/>
                <w:sz w:val="24"/>
                <w:szCs w:val="24"/>
              </w:rPr>
            </w:pPr>
            <w:r w:rsidRPr="0064516F">
              <w:rPr>
                <w:rFonts w:asciiTheme="minorHAnsi" w:hAnsiTheme="minorHAnsi"/>
                <w:sz w:val="24"/>
                <w:szCs w:val="24"/>
              </w:rPr>
              <w:t>IT manager</w:t>
            </w:r>
          </w:p>
        </w:tc>
        <w:tc>
          <w:tcPr>
            <w:tcW w:w="8186" w:type="dxa"/>
          </w:tcPr>
          <w:p w14:paraId="71F7295B" w14:textId="3084C8A1" w:rsidR="002940E8" w:rsidRPr="0064516F" w:rsidRDefault="00A94B1E" w:rsidP="0083691C">
            <w:pPr>
              <w:spacing w:before="120" w:after="120"/>
              <w:cnfStyle w:val="000000000000" w:firstRow="0" w:lastRow="0" w:firstColumn="0" w:lastColumn="0" w:oddVBand="0" w:evenVBand="0" w:oddHBand="0" w:evenHBand="0" w:firstRowFirstColumn="0" w:firstRowLastColumn="0" w:lastRowFirstColumn="0" w:lastRowLastColumn="0"/>
              <w:rPr>
                <w:rFonts w:asciiTheme="minorHAnsi" w:hAnsiTheme="minorHAnsi"/>
                <w:b/>
                <w:sz w:val="24"/>
                <w:szCs w:val="24"/>
              </w:rPr>
            </w:pPr>
            <w:r>
              <w:rPr>
                <w:rFonts w:asciiTheme="minorHAnsi" w:hAnsiTheme="minorHAnsi"/>
                <w:b/>
                <w:sz w:val="24"/>
                <w:szCs w:val="24"/>
              </w:rPr>
              <w:t>Ben Clarke</w:t>
            </w:r>
          </w:p>
        </w:tc>
      </w:tr>
      <w:tr w:rsidR="002940E8" w:rsidRPr="0064516F" w14:paraId="0AAB2203" w14:textId="77777777" w:rsidTr="0064516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3" w:type="dxa"/>
          </w:tcPr>
          <w:p w14:paraId="6F78F00E" w14:textId="77777777" w:rsidR="002940E8" w:rsidRPr="0064516F" w:rsidRDefault="002940E8" w:rsidP="0083691C">
            <w:pPr>
              <w:spacing w:before="120" w:after="120"/>
              <w:rPr>
                <w:rFonts w:asciiTheme="minorHAnsi" w:hAnsiTheme="minorHAnsi"/>
                <w:b w:val="0"/>
              </w:rPr>
            </w:pPr>
          </w:p>
        </w:tc>
        <w:tc>
          <w:tcPr>
            <w:tcW w:w="8186" w:type="dxa"/>
          </w:tcPr>
          <w:p w14:paraId="0D9E3D87" w14:textId="77777777" w:rsidR="002940E8" w:rsidRPr="0064516F" w:rsidRDefault="002940E8" w:rsidP="0083691C">
            <w:pPr>
              <w:spacing w:before="120" w:after="120"/>
              <w:cnfStyle w:val="000000100000" w:firstRow="0" w:lastRow="0" w:firstColumn="0" w:lastColumn="0" w:oddVBand="0" w:evenVBand="0" w:oddHBand="1" w:evenHBand="0" w:firstRowFirstColumn="0" w:firstRowLastColumn="0" w:lastRowFirstColumn="0" w:lastRowLastColumn="0"/>
              <w:rPr>
                <w:rFonts w:asciiTheme="minorHAnsi" w:hAnsiTheme="minorHAnsi"/>
                <w:b/>
                <w:sz w:val="24"/>
                <w:szCs w:val="24"/>
              </w:rPr>
            </w:pPr>
          </w:p>
        </w:tc>
      </w:tr>
    </w:tbl>
    <w:p w14:paraId="158A5859" w14:textId="77777777" w:rsidR="00DF33A0" w:rsidRDefault="00752113" w:rsidP="00EE6689">
      <w:pPr>
        <w:spacing w:line="276" w:lineRule="auto"/>
        <w:ind w:left="426"/>
        <w:jc w:val="both"/>
        <w:rPr>
          <w:rFonts w:asciiTheme="minorHAnsi" w:hAnsiTheme="minorHAnsi" w:cs="Arial"/>
          <w:color w:val="FF3300"/>
        </w:rPr>
      </w:pPr>
      <w:r w:rsidRPr="0064516F">
        <w:rPr>
          <w:rFonts w:asciiTheme="minorHAnsi" w:hAnsiTheme="minorHAnsi" w:cs="Arial"/>
          <w:color w:val="FF3300"/>
        </w:rPr>
        <w:br w:type="page"/>
      </w:r>
      <w:bookmarkStart w:id="2" w:name="_Toc431709758"/>
      <w:bookmarkStart w:id="3" w:name="_Toc2678214"/>
    </w:p>
    <w:p w14:paraId="04E1BBA2" w14:textId="77777777" w:rsidR="00DF33A0" w:rsidRDefault="00DF33A0" w:rsidP="00EE6689">
      <w:pPr>
        <w:spacing w:line="276" w:lineRule="auto"/>
        <w:ind w:left="426"/>
        <w:jc w:val="both"/>
        <w:rPr>
          <w:rFonts w:asciiTheme="minorHAnsi" w:hAnsiTheme="minorHAnsi" w:cs="Arial"/>
          <w:color w:val="FF3300"/>
        </w:rPr>
      </w:pPr>
    </w:p>
    <w:p w14:paraId="009D57A3" w14:textId="776BFD4F" w:rsidR="00690107" w:rsidRDefault="00780B1D" w:rsidP="00EE6689">
      <w:pPr>
        <w:spacing w:line="276" w:lineRule="auto"/>
        <w:ind w:left="426"/>
        <w:jc w:val="both"/>
      </w:pPr>
      <w:r w:rsidRPr="00690107">
        <w:rPr>
          <w:rFonts w:asciiTheme="minorHAnsi" w:hAnsiTheme="minorHAnsi" w:cstheme="minorHAnsi"/>
          <w:sz w:val="24"/>
          <w:szCs w:val="24"/>
        </w:rPr>
        <w:t xml:space="preserve">This policy is reviewed and updated annually to ensure that conflicts of interest at Great Torrington School are managed in accordance with current requirements and regulations.  Reference in the policy to </w:t>
      </w:r>
      <w:r w:rsidRPr="00690107">
        <w:rPr>
          <w:rFonts w:asciiTheme="minorHAnsi" w:hAnsiTheme="minorHAnsi" w:cstheme="minorHAnsi"/>
          <w:b/>
          <w:bCs/>
          <w:sz w:val="24"/>
          <w:szCs w:val="24"/>
        </w:rPr>
        <w:t>GR</w:t>
      </w:r>
      <w:r w:rsidRPr="00690107">
        <w:rPr>
          <w:rFonts w:asciiTheme="minorHAnsi" w:hAnsiTheme="minorHAnsi" w:cstheme="minorHAnsi"/>
          <w:sz w:val="24"/>
          <w:szCs w:val="24"/>
        </w:rPr>
        <w:t xml:space="preserve"> relates to relevant sections of the current JCQ publication </w:t>
      </w:r>
      <w:r w:rsidRPr="00690107">
        <w:rPr>
          <w:rFonts w:asciiTheme="minorHAnsi" w:hAnsiTheme="minorHAnsi" w:cstheme="minorHAnsi"/>
          <w:b/>
          <w:bCs/>
          <w:sz w:val="24"/>
          <w:szCs w:val="24"/>
        </w:rPr>
        <w:t>General Regulations for Approved Centres</w:t>
      </w:r>
      <w:r w:rsidRPr="00690107">
        <w:rPr>
          <w:b/>
          <w:bCs/>
        </w:rPr>
        <w:t>.</w:t>
      </w:r>
      <w:r>
        <w:t xml:space="preserve"> </w:t>
      </w:r>
    </w:p>
    <w:p w14:paraId="6774F109" w14:textId="0FD8861A" w:rsidR="00B11D21" w:rsidRDefault="00B11D21" w:rsidP="00EE6689">
      <w:pPr>
        <w:spacing w:line="276" w:lineRule="auto"/>
        <w:ind w:left="426"/>
        <w:jc w:val="both"/>
        <w:rPr>
          <w:rFonts w:asciiTheme="minorHAnsi" w:hAnsiTheme="minorHAnsi"/>
          <w:b/>
          <w:bCs/>
          <w:color w:val="2A4F1C" w:themeColor="accent1" w:themeShade="80"/>
          <w:sz w:val="28"/>
          <w:szCs w:val="28"/>
          <w:u w:val="single"/>
        </w:rPr>
      </w:pPr>
      <w:r w:rsidRPr="00690107">
        <w:rPr>
          <w:rFonts w:asciiTheme="minorHAnsi" w:hAnsiTheme="minorHAnsi"/>
          <w:b/>
          <w:bCs/>
          <w:color w:val="2A4F1C" w:themeColor="accent1" w:themeShade="80"/>
          <w:sz w:val="28"/>
          <w:szCs w:val="28"/>
          <w:u w:val="single"/>
        </w:rPr>
        <w:t>Introduction</w:t>
      </w:r>
      <w:bookmarkEnd w:id="2"/>
      <w:bookmarkEnd w:id="3"/>
    </w:p>
    <w:p w14:paraId="671FACB9" w14:textId="77777777" w:rsidR="00981D08" w:rsidRDefault="00981D08" w:rsidP="00EE6689">
      <w:pPr>
        <w:spacing w:line="276" w:lineRule="auto"/>
        <w:ind w:left="426"/>
        <w:jc w:val="both"/>
        <w:rPr>
          <w:rFonts w:asciiTheme="minorHAnsi" w:hAnsiTheme="minorHAnsi"/>
          <w:b/>
          <w:bCs/>
          <w:color w:val="2A4F1C" w:themeColor="accent1" w:themeShade="80"/>
          <w:sz w:val="28"/>
          <w:szCs w:val="28"/>
          <w:u w:val="single"/>
        </w:rPr>
      </w:pPr>
    </w:p>
    <w:p w14:paraId="733CB33F" w14:textId="50647CE5" w:rsidR="00981D08" w:rsidRPr="00981D08" w:rsidRDefault="00981D08" w:rsidP="00EE6689">
      <w:pPr>
        <w:spacing w:line="276" w:lineRule="auto"/>
        <w:ind w:left="426"/>
        <w:jc w:val="both"/>
        <w:rPr>
          <w:rFonts w:asciiTheme="minorHAnsi" w:hAnsiTheme="minorHAnsi"/>
          <w:sz w:val="24"/>
          <w:szCs w:val="24"/>
        </w:rPr>
      </w:pPr>
      <w:r w:rsidRPr="00981D08">
        <w:rPr>
          <w:rFonts w:asciiTheme="minorHAnsi" w:hAnsiTheme="minorHAnsi"/>
          <w:sz w:val="24"/>
          <w:szCs w:val="24"/>
        </w:rPr>
        <w:t>It is the responsibility of the head of centre to ensure that Great Torrington School has a written conflicts of</w:t>
      </w:r>
      <w:r w:rsidR="004D1483">
        <w:rPr>
          <w:rFonts w:asciiTheme="minorHAnsi" w:hAnsiTheme="minorHAnsi"/>
          <w:sz w:val="24"/>
          <w:szCs w:val="24"/>
        </w:rPr>
        <w:t xml:space="preserve"> </w:t>
      </w:r>
      <w:r w:rsidRPr="00981D08">
        <w:rPr>
          <w:rFonts w:asciiTheme="minorHAnsi" w:hAnsiTheme="minorHAnsi"/>
          <w:sz w:val="24"/>
          <w:szCs w:val="24"/>
        </w:rPr>
        <w:t xml:space="preserve">interest policy in place available for inspection. This policy confirms that Great Torrington School: </w:t>
      </w:r>
    </w:p>
    <w:p w14:paraId="0E85BCD5" w14:textId="2E522361" w:rsidR="001F05EA" w:rsidRPr="00562291" w:rsidRDefault="00981D08" w:rsidP="004A12F3">
      <w:pPr>
        <w:pStyle w:val="ListParagraph"/>
        <w:numPr>
          <w:ilvl w:val="0"/>
          <w:numId w:val="17"/>
        </w:numPr>
        <w:spacing w:line="276" w:lineRule="auto"/>
        <w:jc w:val="both"/>
        <w:rPr>
          <w:rFonts w:asciiTheme="minorHAnsi" w:hAnsiTheme="minorHAnsi"/>
          <w:sz w:val="24"/>
          <w:szCs w:val="24"/>
        </w:rPr>
      </w:pPr>
      <w:r w:rsidRPr="00562291">
        <w:rPr>
          <w:rFonts w:asciiTheme="minorHAnsi" w:hAnsiTheme="minorHAnsi"/>
          <w:sz w:val="24"/>
          <w:szCs w:val="24"/>
        </w:rPr>
        <w:t>Manages conflicts of interest by informing the awarding bodies, before the published deadline for entries</w:t>
      </w:r>
      <w:r w:rsidR="00562291">
        <w:rPr>
          <w:rFonts w:asciiTheme="minorHAnsi" w:hAnsiTheme="minorHAnsi"/>
          <w:sz w:val="24"/>
          <w:szCs w:val="24"/>
        </w:rPr>
        <w:t xml:space="preserve"> </w:t>
      </w:r>
      <w:r w:rsidRPr="00562291">
        <w:rPr>
          <w:rFonts w:asciiTheme="minorHAnsi" w:hAnsiTheme="minorHAnsi"/>
          <w:sz w:val="24"/>
          <w:szCs w:val="24"/>
        </w:rPr>
        <w:t>for each examination series, of:</w:t>
      </w:r>
      <w:r w:rsidR="001F05EA" w:rsidRPr="00562291">
        <w:rPr>
          <w:rFonts w:asciiTheme="minorHAnsi" w:hAnsiTheme="minorHAnsi"/>
          <w:sz w:val="24"/>
          <w:szCs w:val="24"/>
        </w:rPr>
        <w:t xml:space="preserve"> </w:t>
      </w:r>
    </w:p>
    <w:p w14:paraId="64277FE1" w14:textId="1BFCE4D8" w:rsidR="00981D08" w:rsidRPr="00B6346F" w:rsidRDefault="00981D08" w:rsidP="00562291">
      <w:pPr>
        <w:pStyle w:val="ListParagraph"/>
        <w:numPr>
          <w:ilvl w:val="0"/>
          <w:numId w:val="18"/>
        </w:numPr>
        <w:spacing w:line="276" w:lineRule="auto"/>
        <w:ind w:firstLine="414"/>
        <w:jc w:val="both"/>
        <w:rPr>
          <w:rFonts w:asciiTheme="minorHAnsi" w:hAnsiTheme="minorHAnsi"/>
          <w:sz w:val="24"/>
          <w:szCs w:val="24"/>
        </w:rPr>
      </w:pPr>
      <w:r w:rsidRPr="00B6346F">
        <w:rPr>
          <w:rFonts w:asciiTheme="minorHAnsi" w:hAnsiTheme="minorHAnsi"/>
          <w:sz w:val="24"/>
          <w:szCs w:val="24"/>
        </w:rPr>
        <w:t>any members of centre staff who are taking qualifications at their own centre which include internally</w:t>
      </w:r>
      <w:r w:rsidR="008854C6" w:rsidRPr="00B6346F">
        <w:rPr>
          <w:rFonts w:asciiTheme="minorHAnsi" w:hAnsiTheme="minorHAnsi"/>
          <w:sz w:val="24"/>
          <w:szCs w:val="24"/>
        </w:rPr>
        <w:t xml:space="preserve"> </w:t>
      </w:r>
      <w:r w:rsidRPr="00B6346F">
        <w:rPr>
          <w:rFonts w:asciiTheme="minorHAnsi" w:hAnsiTheme="minorHAnsi"/>
          <w:sz w:val="24"/>
          <w:szCs w:val="24"/>
        </w:rPr>
        <w:t>assessed components/units</w:t>
      </w:r>
      <w:r w:rsidR="00670799">
        <w:rPr>
          <w:rFonts w:asciiTheme="minorHAnsi" w:hAnsiTheme="minorHAnsi"/>
          <w:sz w:val="24"/>
          <w:szCs w:val="24"/>
        </w:rPr>
        <w:t>.</w:t>
      </w:r>
    </w:p>
    <w:p w14:paraId="23FC2CBD" w14:textId="4AA5B284" w:rsidR="00981D08" w:rsidRPr="007D02F0" w:rsidRDefault="00981D08" w:rsidP="00157673">
      <w:pPr>
        <w:pStyle w:val="ListParagraph"/>
        <w:numPr>
          <w:ilvl w:val="0"/>
          <w:numId w:val="19"/>
        </w:numPr>
        <w:spacing w:line="276" w:lineRule="auto"/>
        <w:ind w:firstLine="414"/>
        <w:jc w:val="both"/>
        <w:rPr>
          <w:rFonts w:asciiTheme="minorHAnsi" w:hAnsiTheme="minorHAnsi"/>
          <w:sz w:val="24"/>
          <w:szCs w:val="24"/>
        </w:rPr>
      </w:pPr>
      <w:r w:rsidRPr="007D02F0">
        <w:rPr>
          <w:rFonts w:asciiTheme="minorHAnsi" w:hAnsiTheme="minorHAnsi"/>
          <w:sz w:val="24"/>
          <w:szCs w:val="24"/>
        </w:rPr>
        <w:t>any members of centre staff who are teaching and preparing members of their family (which includes</w:t>
      </w:r>
      <w:r w:rsidR="001F05EA" w:rsidRPr="007D02F0">
        <w:rPr>
          <w:rFonts w:asciiTheme="minorHAnsi" w:hAnsiTheme="minorHAnsi"/>
          <w:sz w:val="24"/>
          <w:szCs w:val="24"/>
        </w:rPr>
        <w:t xml:space="preserve"> </w:t>
      </w:r>
      <w:proofErr w:type="gramStart"/>
      <w:r w:rsidRPr="007D02F0">
        <w:rPr>
          <w:rFonts w:asciiTheme="minorHAnsi" w:hAnsiTheme="minorHAnsi"/>
          <w:sz w:val="24"/>
          <w:szCs w:val="24"/>
        </w:rPr>
        <w:t>step-family</w:t>
      </w:r>
      <w:proofErr w:type="gramEnd"/>
      <w:r w:rsidRPr="007D02F0">
        <w:rPr>
          <w:rFonts w:asciiTheme="minorHAnsi" w:hAnsiTheme="minorHAnsi"/>
          <w:sz w:val="24"/>
          <w:szCs w:val="24"/>
        </w:rPr>
        <w:t>, foster family and similar close relationships) or close friends and their immediate family</w:t>
      </w:r>
      <w:r w:rsidR="007D02F0">
        <w:rPr>
          <w:rFonts w:asciiTheme="minorHAnsi" w:hAnsiTheme="minorHAnsi"/>
          <w:sz w:val="24"/>
          <w:szCs w:val="24"/>
        </w:rPr>
        <w:t xml:space="preserve"> </w:t>
      </w:r>
      <w:r w:rsidRPr="007D02F0">
        <w:rPr>
          <w:rFonts w:asciiTheme="minorHAnsi" w:hAnsiTheme="minorHAnsi"/>
          <w:sz w:val="24"/>
          <w:szCs w:val="24"/>
        </w:rPr>
        <w:t xml:space="preserve">(e.g. son/daughter) for qualifications which include internally assessed components/units </w:t>
      </w:r>
      <w:r w:rsidRPr="007D02F0">
        <w:rPr>
          <w:rFonts w:asciiTheme="minorHAnsi" w:hAnsiTheme="minorHAnsi"/>
          <w:b/>
          <w:bCs/>
          <w:sz w:val="24"/>
          <w:szCs w:val="24"/>
        </w:rPr>
        <w:t>and</w:t>
      </w:r>
    </w:p>
    <w:p w14:paraId="1C4D176B" w14:textId="0E3F26A7" w:rsidR="00981D08" w:rsidRPr="00981D08" w:rsidRDefault="00981D08" w:rsidP="00981D08">
      <w:pPr>
        <w:spacing w:line="276" w:lineRule="auto"/>
        <w:jc w:val="both"/>
        <w:rPr>
          <w:rFonts w:asciiTheme="minorHAnsi" w:hAnsiTheme="minorHAnsi"/>
          <w:sz w:val="24"/>
          <w:szCs w:val="24"/>
        </w:rPr>
      </w:pPr>
    </w:p>
    <w:p w14:paraId="2CFF2AF4" w14:textId="548825A8" w:rsidR="00981D08" w:rsidRDefault="00981D08" w:rsidP="00EE6689">
      <w:pPr>
        <w:spacing w:line="276" w:lineRule="auto"/>
        <w:ind w:left="426"/>
        <w:jc w:val="both"/>
        <w:rPr>
          <w:rFonts w:asciiTheme="minorHAnsi" w:hAnsiTheme="minorHAnsi"/>
          <w:sz w:val="24"/>
          <w:szCs w:val="24"/>
        </w:rPr>
      </w:pPr>
      <w:r w:rsidRPr="00981D08">
        <w:rPr>
          <w:rFonts w:asciiTheme="minorHAnsi" w:hAnsiTheme="minorHAnsi"/>
          <w:sz w:val="24"/>
          <w:szCs w:val="24"/>
        </w:rPr>
        <w:t xml:space="preserve">maintains clear records of </w:t>
      </w:r>
      <w:r w:rsidRPr="008614AA">
        <w:rPr>
          <w:rFonts w:asciiTheme="minorHAnsi" w:hAnsiTheme="minorHAnsi"/>
          <w:b/>
          <w:bCs/>
          <w:sz w:val="24"/>
          <w:szCs w:val="24"/>
        </w:rPr>
        <w:t>all instances</w:t>
      </w:r>
      <w:r w:rsidRPr="00981D08">
        <w:rPr>
          <w:rFonts w:asciiTheme="minorHAnsi" w:hAnsiTheme="minorHAnsi"/>
          <w:sz w:val="24"/>
          <w:szCs w:val="24"/>
        </w:rPr>
        <w:t xml:space="preserve"> where:</w:t>
      </w:r>
    </w:p>
    <w:p w14:paraId="5FA42C25" w14:textId="77777777" w:rsidR="006E7121" w:rsidRDefault="006E7121" w:rsidP="00981D08">
      <w:pPr>
        <w:spacing w:line="276" w:lineRule="auto"/>
        <w:jc w:val="both"/>
        <w:rPr>
          <w:rFonts w:asciiTheme="minorHAnsi" w:hAnsiTheme="minorHAnsi"/>
          <w:sz w:val="24"/>
          <w:szCs w:val="24"/>
        </w:rPr>
      </w:pPr>
    </w:p>
    <w:p w14:paraId="1878E603" w14:textId="4E3B480B" w:rsidR="006E7121" w:rsidRPr="00721AED" w:rsidRDefault="006E7121" w:rsidP="00721AED">
      <w:pPr>
        <w:pStyle w:val="ListParagraph"/>
        <w:numPr>
          <w:ilvl w:val="0"/>
          <w:numId w:val="22"/>
        </w:numPr>
        <w:spacing w:line="276" w:lineRule="auto"/>
        <w:jc w:val="both"/>
        <w:rPr>
          <w:rFonts w:asciiTheme="minorHAnsi" w:hAnsiTheme="minorHAnsi"/>
          <w:sz w:val="24"/>
          <w:szCs w:val="24"/>
        </w:rPr>
      </w:pPr>
      <w:r w:rsidRPr="00721AED">
        <w:rPr>
          <w:rFonts w:asciiTheme="minorHAnsi" w:hAnsiTheme="minorHAnsi"/>
          <w:sz w:val="24"/>
          <w:szCs w:val="24"/>
        </w:rPr>
        <w:t xml:space="preserve">exams office staff have members of their family (which includes </w:t>
      </w:r>
      <w:proofErr w:type="gramStart"/>
      <w:r w:rsidRPr="00721AED">
        <w:rPr>
          <w:rFonts w:asciiTheme="minorHAnsi" w:hAnsiTheme="minorHAnsi"/>
          <w:sz w:val="24"/>
          <w:szCs w:val="24"/>
        </w:rPr>
        <w:t>step-family</w:t>
      </w:r>
      <w:proofErr w:type="gramEnd"/>
      <w:r w:rsidRPr="00721AED">
        <w:rPr>
          <w:rFonts w:asciiTheme="minorHAnsi" w:hAnsiTheme="minorHAnsi"/>
          <w:sz w:val="24"/>
          <w:szCs w:val="24"/>
        </w:rPr>
        <w:t>, foster family and similar close relationships) or close friends and their immediate family (e.g. son/daughter) being entered for examinations and assessments either at the centre itself or other centres</w:t>
      </w:r>
    </w:p>
    <w:p w14:paraId="21690A40" w14:textId="5A1AFB73" w:rsidR="00721AED" w:rsidRPr="00721AED" w:rsidRDefault="006E7121" w:rsidP="00721AED">
      <w:pPr>
        <w:pStyle w:val="ListParagraph"/>
        <w:numPr>
          <w:ilvl w:val="0"/>
          <w:numId w:val="22"/>
        </w:numPr>
        <w:spacing w:line="276" w:lineRule="auto"/>
        <w:jc w:val="both"/>
        <w:rPr>
          <w:rFonts w:asciiTheme="minorHAnsi" w:hAnsiTheme="minorHAnsi"/>
          <w:sz w:val="24"/>
          <w:szCs w:val="24"/>
        </w:rPr>
      </w:pPr>
      <w:r w:rsidRPr="00721AED">
        <w:rPr>
          <w:rFonts w:asciiTheme="minorHAnsi" w:hAnsiTheme="minorHAnsi"/>
          <w:sz w:val="24"/>
          <w:szCs w:val="24"/>
        </w:rPr>
        <w:t>centre staff are taking qualifications at their own centre which do not include internally assessed</w:t>
      </w:r>
      <w:r w:rsidR="00721AED" w:rsidRPr="00721AED">
        <w:rPr>
          <w:rFonts w:asciiTheme="minorHAnsi" w:hAnsiTheme="minorHAnsi"/>
          <w:sz w:val="24"/>
          <w:szCs w:val="24"/>
        </w:rPr>
        <w:t xml:space="preserve"> </w:t>
      </w:r>
      <w:r w:rsidRPr="00721AED">
        <w:rPr>
          <w:rFonts w:asciiTheme="minorHAnsi" w:hAnsiTheme="minorHAnsi"/>
          <w:sz w:val="24"/>
          <w:szCs w:val="24"/>
        </w:rPr>
        <w:t>components/units</w:t>
      </w:r>
      <w:r w:rsidR="00986FCA">
        <w:rPr>
          <w:rFonts w:asciiTheme="minorHAnsi" w:hAnsiTheme="minorHAnsi"/>
          <w:sz w:val="24"/>
          <w:szCs w:val="24"/>
        </w:rPr>
        <w:t>.</w:t>
      </w:r>
    </w:p>
    <w:p w14:paraId="4F54543A" w14:textId="28E98391" w:rsidR="006E7121" w:rsidRDefault="006E7121" w:rsidP="00721AED">
      <w:pPr>
        <w:pStyle w:val="ListParagraph"/>
        <w:numPr>
          <w:ilvl w:val="0"/>
          <w:numId w:val="22"/>
        </w:numPr>
        <w:spacing w:line="276" w:lineRule="auto"/>
        <w:jc w:val="both"/>
        <w:rPr>
          <w:rFonts w:asciiTheme="minorHAnsi" w:hAnsiTheme="minorHAnsi"/>
          <w:sz w:val="24"/>
          <w:szCs w:val="24"/>
        </w:rPr>
      </w:pPr>
      <w:r w:rsidRPr="00721AED">
        <w:rPr>
          <w:rFonts w:asciiTheme="minorHAnsi" w:hAnsiTheme="minorHAnsi"/>
          <w:sz w:val="24"/>
          <w:szCs w:val="24"/>
        </w:rPr>
        <w:t>centre staff are taking qualifications at other centres (GR 5.3)</w:t>
      </w:r>
    </w:p>
    <w:p w14:paraId="1C043F88" w14:textId="77777777" w:rsidR="005854DC" w:rsidRDefault="005854DC" w:rsidP="005854DC">
      <w:pPr>
        <w:spacing w:line="276" w:lineRule="auto"/>
        <w:jc w:val="both"/>
        <w:rPr>
          <w:rFonts w:asciiTheme="minorHAnsi" w:hAnsiTheme="minorHAnsi"/>
          <w:sz w:val="24"/>
          <w:szCs w:val="24"/>
        </w:rPr>
      </w:pPr>
    </w:p>
    <w:p w14:paraId="74F58551" w14:textId="77777777" w:rsidR="00BF3C22" w:rsidRPr="003825C6" w:rsidRDefault="00BF3C22" w:rsidP="00EE6689">
      <w:pPr>
        <w:spacing w:line="276" w:lineRule="auto"/>
        <w:ind w:left="426"/>
        <w:jc w:val="both"/>
        <w:rPr>
          <w:rFonts w:asciiTheme="minorHAnsi" w:hAnsiTheme="minorHAnsi"/>
          <w:b/>
          <w:bCs/>
          <w:color w:val="455F51" w:themeColor="text2"/>
          <w:sz w:val="28"/>
          <w:szCs w:val="28"/>
          <w:u w:val="single"/>
        </w:rPr>
      </w:pPr>
      <w:r w:rsidRPr="003825C6">
        <w:rPr>
          <w:rFonts w:asciiTheme="minorHAnsi" w:hAnsiTheme="minorHAnsi"/>
          <w:b/>
          <w:bCs/>
          <w:color w:val="455F51" w:themeColor="text2"/>
          <w:sz w:val="28"/>
          <w:szCs w:val="28"/>
          <w:u w:val="single"/>
        </w:rPr>
        <w:t>Purpose of the policy</w:t>
      </w:r>
    </w:p>
    <w:p w14:paraId="01525788" w14:textId="02BB83AF" w:rsidR="00BF3C22" w:rsidRPr="00BF3C22" w:rsidRDefault="00BF3C22" w:rsidP="00EE6689">
      <w:pPr>
        <w:spacing w:line="276" w:lineRule="auto"/>
        <w:ind w:left="426"/>
        <w:jc w:val="both"/>
        <w:rPr>
          <w:rFonts w:asciiTheme="minorHAnsi" w:hAnsiTheme="minorHAnsi"/>
          <w:sz w:val="24"/>
          <w:szCs w:val="24"/>
        </w:rPr>
      </w:pPr>
      <w:r w:rsidRPr="00BF3C22">
        <w:rPr>
          <w:rFonts w:asciiTheme="minorHAnsi" w:hAnsiTheme="minorHAnsi"/>
          <w:sz w:val="24"/>
          <w:szCs w:val="24"/>
        </w:rPr>
        <w:t>The purpose of this policy is to confirm how Great Torrington School manages conflicts of interest under</w:t>
      </w:r>
      <w:r w:rsidR="00C30CC0">
        <w:rPr>
          <w:rFonts w:asciiTheme="minorHAnsi" w:hAnsiTheme="minorHAnsi"/>
          <w:sz w:val="24"/>
          <w:szCs w:val="24"/>
        </w:rPr>
        <w:t xml:space="preserve"> </w:t>
      </w:r>
      <w:r w:rsidRPr="00BF3C22">
        <w:rPr>
          <w:rFonts w:asciiTheme="minorHAnsi" w:hAnsiTheme="minorHAnsi"/>
          <w:sz w:val="24"/>
          <w:szCs w:val="24"/>
        </w:rPr>
        <w:t>normal delivery arrangements in accordance with the regulations.</w:t>
      </w:r>
    </w:p>
    <w:p w14:paraId="4EF4B93F" w14:textId="77777777" w:rsidR="00BF3C22" w:rsidRPr="003825C6" w:rsidRDefault="00BF3C22" w:rsidP="00EE6689">
      <w:pPr>
        <w:spacing w:line="276" w:lineRule="auto"/>
        <w:ind w:left="426"/>
        <w:jc w:val="both"/>
        <w:rPr>
          <w:rFonts w:asciiTheme="minorHAnsi" w:hAnsiTheme="minorHAnsi"/>
          <w:b/>
          <w:bCs/>
          <w:color w:val="455F51" w:themeColor="text2"/>
          <w:sz w:val="28"/>
          <w:szCs w:val="28"/>
          <w:u w:val="single"/>
        </w:rPr>
      </w:pPr>
      <w:r w:rsidRPr="003825C6">
        <w:rPr>
          <w:rFonts w:asciiTheme="minorHAnsi" w:hAnsiTheme="minorHAnsi"/>
          <w:b/>
          <w:bCs/>
          <w:color w:val="455F51" w:themeColor="text2"/>
          <w:sz w:val="28"/>
          <w:szCs w:val="28"/>
          <w:u w:val="single"/>
        </w:rPr>
        <w:t>General principles</w:t>
      </w:r>
    </w:p>
    <w:p w14:paraId="75CC3F1D" w14:textId="6EB7943B" w:rsidR="00BF3C22" w:rsidRPr="00BF3C22" w:rsidRDefault="00BF3C22" w:rsidP="00EE6689">
      <w:pPr>
        <w:spacing w:line="276" w:lineRule="auto"/>
        <w:ind w:left="426"/>
        <w:jc w:val="both"/>
        <w:rPr>
          <w:rFonts w:asciiTheme="minorHAnsi" w:hAnsiTheme="minorHAnsi"/>
          <w:sz w:val="24"/>
          <w:szCs w:val="24"/>
        </w:rPr>
      </w:pPr>
      <w:r w:rsidRPr="00BF3C22">
        <w:rPr>
          <w:rFonts w:asciiTheme="minorHAnsi" w:hAnsiTheme="minorHAnsi"/>
          <w:sz w:val="24"/>
          <w:szCs w:val="24"/>
        </w:rPr>
        <w:t>A process is in place to Collect information about potential conflicts of interest from all centre staff, including</w:t>
      </w:r>
      <w:r w:rsidR="00893970">
        <w:rPr>
          <w:rFonts w:asciiTheme="minorHAnsi" w:hAnsiTheme="minorHAnsi"/>
          <w:sz w:val="24"/>
          <w:szCs w:val="24"/>
        </w:rPr>
        <w:t xml:space="preserve"> </w:t>
      </w:r>
      <w:r w:rsidRPr="00BF3C22">
        <w:rPr>
          <w:rFonts w:asciiTheme="minorHAnsi" w:hAnsiTheme="minorHAnsi"/>
          <w:sz w:val="24"/>
          <w:szCs w:val="24"/>
        </w:rPr>
        <w:t>the invigilation team. to identify and manage any potential conflicts of interest within the centre.</w:t>
      </w:r>
    </w:p>
    <w:p w14:paraId="379E3093" w14:textId="77777777" w:rsidR="00BF3C22" w:rsidRPr="003825C6" w:rsidRDefault="00BF3C22" w:rsidP="00EE6689">
      <w:pPr>
        <w:spacing w:line="276" w:lineRule="auto"/>
        <w:ind w:left="426"/>
        <w:jc w:val="both"/>
        <w:rPr>
          <w:rFonts w:asciiTheme="minorHAnsi" w:hAnsiTheme="minorHAnsi"/>
          <w:b/>
          <w:bCs/>
          <w:color w:val="455F51" w:themeColor="text2"/>
          <w:sz w:val="28"/>
          <w:szCs w:val="28"/>
          <w:u w:val="single"/>
        </w:rPr>
      </w:pPr>
      <w:r w:rsidRPr="003825C6">
        <w:rPr>
          <w:rFonts w:asciiTheme="minorHAnsi" w:hAnsiTheme="minorHAnsi"/>
          <w:b/>
          <w:bCs/>
          <w:color w:val="455F51" w:themeColor="text2"/>
          <w:sz w:val="28"/>
          <w:szCs w:val="28"/>
          <w:u w:val="single"/>
        </w:rPr>
        <w:t>Declaration process</w:t>
      </w:r>
    </w:p>
    <w:p w14:paraId="67391B4D" w14:textId="55A0ECF2" w:rsidR="00BF3C22" w:rsidRDefault="00BF3C22" w:rsidP="00EE6689">
      <w:pPr>
        <w:spacing w:line="276" w:lineRule="auto"/>
        <w:ind w:left="426"/>
        <w:jc w:val="both"/>
        <w:rPr>
          <w:rFonts w:asciiTheme="minorHAnsi" w:hAnsiTheme="minorHAnsi"/>
          <w:sz w:val="24"/>
          <w:szCs w:val="24"/>
        </w:rPr>
      </w:pPr>
      <w:r w:rsidRPr="00BF3C22">
        <w:rPr>
          <w:rFonts w:asciiTheme="minorHAnsi" w:hAnsiTheme="minorHAnsi"/>
          <w:sz w:val="24"/>
          <w:szCs w:val="24"/>
        </w:rPr>
        <w:t>A</w:t>
      </w:r>
      <w:r w:rsidR="003825C6">
        <w:rPr>
          <w:rFonts w:asciiTheme="minorHAnsi" w:hAnsiTheme="minorHAnsi"/>
          <w:sz w:val="24"/>
          <w:szCs w:val="24"/>
        </w:rPr>
        <w:t>n</w:t>
      </w:r>
      <w:r w:rsidRPr="00BF3C22">
        <w:rPr>
          <w:rFonts w:asciiTheme="minorHAnsi" w:hAnsiTheme="minorHAnsi"/>
          <w:sz w:val="24"/>
          <w:szCs w:val="24"/>
        </w:rPr>
        <w:t xml:space="preserve"> electronic declaration of interest form is sent to out to all members of staff at the centre. Completed forms</w:t>
      </w:r>
      <w:r w:rsidR="00893970">
        <w:rPr>
          <w:rFonts w:asciiTheme="minorHAnsi" w:hAnsiTheme="minorHAnsi"/>
          <w:sz w:val="24"/>
          <w:szCs w:val="24"/>
        </w:rPr>
        <w:t xml:space="preserve"> </w:t>
      </w:r>
      <w:r w:rsidRPr="00BF3C22">
        <w:rPr>
          <w:rFonts w:asciiTheme="minorHAnsi" w:hAnsiTheme="minorHAnsi"/>
          <w:sz w:val="24"/>
          <w:szCs w:val="24"/>
        </w:rPr>
        <w:t>must be returned to the EO by the specified time stated on the form (usually within a couple weeks)</w:t>
      </w:r>
    </w:p>
    <w:p w14:paraId="66DE5083" w14:textId="77777777" w:rsidR="00893970" w:rsidRDefault="00893970" w:rsidP="00EE6689">
      <w:pPr>
        <w:spacing w:line="276" w:lineRule="auto"/>
        <w:ind w:left="426"/>
        <w:jc w:val="both"/>
        <w:rPr>
          <w:rFonts w:asciiTheme="minorHAnsi" w:hAnsiTheme="minorHAnsi"/>
          <w:sz w:val="24"/>
          <w:szCs w:val="24"/>
        </w:rPr>
      </w:pPr>
    </w:p>
    <w:p w14:paraId="14D933DD" w14:textId="77777777" w:rsidR="00BF3C22" w:rsidRPr="003825C6" w:rsidRDefault="00BF3C22" w:rsidP="00EE6689">
      <w:pPr>
        <w:spacing w:line="276" w:lineRule="auto"/>
        <w:ind w:left="426"/>
        <w:jc w:val="both"/>
        <w:rPr>
          <w:rFonts w:asciiTheme="minorHAnsi" w:hAnsiTheme="minorHAnsi"/>
          <w:b/>
          <w:bCs/>
          <w:color w:val="455F51" w:themeColor="text2"/>
          <w:sz w:val="28"/>
          <w:szCs w:val="28"/>
          <w:u w:val="single"/>
        </w:rPr>
      </w:pPr>
      <w:r w:rsidRPr="003825C6">
        <w:rPr>
          <w:rFonts w:asciiTheme="minorHAnsi" w:hAnsiTheme="minorHAnsi"/>
          <w:b/>
          <w:bCs/>
          <w:color w:val="455F51" w:themeColor="text2"/>
          <w:sz w:val="28"/>
          <w:szCs w:val="28"/>
          <w:u w:val="single"/>
        </w:rPr>
        <w:lastRenderedPageBreak/>
        <w:t>Managing conflicts of interest</w:t>
      </w:r>
    </w:p>
    <w:p w14:paraId="6FEBD4C2" w14:textId="0F834C49" w:rsidR="00BF3C22" w:rsidRPr="00BF3C22" w:rsidRDefault="00BF3C22" w:rsidP="00EE6689">
      <w:pPr>
        <w:spacing w:line="276" w:lineRule="auto"/>
        <w:ind w:left="426"/>
        <w:jc w:val="both"/>
        <w:rPr>
          <w:rFonts w:asciiTheme="minorHAnsi" w:hAnsiTheme="minorHAnsi"/>
          <w:sz w:val="24"/>
          <w:szCs w:val="24"/>
        </w:rPr>
      </w:pPr>
      <w:r w:rsidRPr="00BF3C22">
        <w:rPr>
          <w:rFonts w:asciiTheme="minorHAnsi" w:hAnsiTheme="minorHAnsi"/>
          <w:sz w:val="24"/>
          <w:szCs w:val="24"/>
        </w:rPr>
        <w:t xml:space="preserve">A conflicts of interest log is </w:t>
      </w:r>
      <w:r w:rsidR="00590365" w:rsidRPr="00BF3C22">
        <w:rPr>
          <w:rFonts w:asciiTheme="minorHAnsi" w:hAnsiTheme="minorHAnsi"/>
          <w:sz w:val="24"/>
          <w:szCs w:val="24"/>
        </w:rPr>
        <w:t>maintained,</w:t>
      </w:r>
      <w:r w:rsidRPr="00BF3C22">
        <w:rPr>
          <w:rFonts w:asciiTheme="minorHAnsi" w:hAnsiTheme="minorHAnsi"/>
          <w:sz w:val="24"/>
          <w:szCs w:val="24"/>
        </w:rPr>
        <w:t xml:space="preserve"> and any potential conflict declared by centre staff is centrally recorded</w:t>
      </w:r>
      <w:r w:rsidR="008225CF">
        <w:rPr>
          <w:rFonts w:asciiTheme="minorHAnsi" w:hAnsiTheme="minorHAnsi"/>
          <w:sz w:val="24"/>
          <w:szCs w:val="24"/>
        </w:rPr>
        <w:t xml:space="preserve"> </w:t>
      </w:r>
      <w:r w:rsidRPr="00BF3C22">
        <w:rPr>
          <w:rFonts w:asciiTheme="minorHAnsi" w:hAnsiTheme="minorHAnsi"/>
          <w:sz w:val="24"/>
          <w:szCs w:val="24"/>
        </w:rPr>
        <w:t>on the log. The relevant awarding body/bodies is/are informed (where required by the nature of the conflict)</w:t>
      </w:r>
      <w:r w:rsidR="008225CF">
        <w:rPr>
          <w:rFonts w:asciiTheme="minorHAnsi" w:hAnsiTheme="minorHAnsi"/>
          <w:sz w:val="24"/>
          <w:szCs w:val="24"/>
        </w:rPr>
        <w:t xml:space="preserve"> </w:t>
      </w:r>
      <w:r w:rsidRPr="00BF3C22">
        <w:rPr>
          <w:rFonts w:asciiTheme="minorHAnsi" w:hAnsiTheme="minorHAnsi"/>
          <w:sz w:val="24"/>
          <w:szCs w:val="24"/>
        </w:rPr>
        <w:t>of specific conflicts of interest/centre staff declarations before the published deadline for entries for each</w:t>
      </w:r>
      <w:r w:rsidR="008225CF">
        <w:rPr>
          <w:rFonts w:asciiTheme="minorHAnsi" w:hAnsiTheme="minorHAnsi"/>
          <w:sz w:val="24"/>
          <w:szCs w:val="24"/>
        </w:rPr>
        <w:t xml:space="preserve"> </w:t>
      </w:r>
      <w:r w:rsidRPr="00BF3C22">
        <w:rPr>
          <w:rFonts w:asciiTheme="minorHAnsi" w:hAnsiTheme="minorHAnsi"/>
          <w:sz w:val="24"/>
          <w:szCs w:val="24"/>
        </w:rPr>
        <w:t>examination series by identifying and following the individual awarding body’s administrative process.</w:t>
      </w:r>
      <w:r w:rsidR="00AB2707">
        <w:rPr>
          <w:rFonts w:asciiTheme="minorHAnsi" w:hAnsiTheme="minorHAnsi"/>
          <w:sz w:val="24"/>
          <w:szCs w:val="24"/>
        </w:rPr>
        <w:t xml:space="preserve"> </w:t>
      </w:r>
      <w:r w:rsidRPr="00BF3C22">
        <w:rPr>
          <w:rFonts w:asciiTheme="minorHAnsi" w:hAnsiTheme="minorHAnsi"/>
          <w:sz w:val="24"/>
          <w:szCs w:val="24"/>
        </w:rPr>
        <w:t>The agreed measures/protocols taken/put in place to mitigate any potential risk to the integrity of the</w:t>
      </w:r>
      <w:r w:rsidR="00AB2707">
        <w:rPr>
          <w:rFonts w:asciiTheme="minorHAnsi" w:hAnsiTheme="minorHAnsi"/>
          <w:sz w:val="24"/>
          <w:szCs w:val="24"/>
        </w:rPr>
        <w:t xml:space="preserve"> </w:t>
      </w:r>
      <w:r w:rsidRPr="00BF3C22">
        <w:rPr>
          <w:rFonts w:asciiTheme="minorHAnsi" w:hAnsiTheme="minorHAnsi"/>
          <w:sz w:val="24"/>
          <w:szCs w:val="24"/>
        </w:rPr>
        <w:t>qualifications affected are recorded on the log and the affected member of staff informed of these</w:t>
      </w:r>
      <w:r w:rsidR="00AB2707">
        <w:rPr>
          <w:rFonts w:asciiTheme="minorHAnsi" w:hAnsiTheme="minorHAnsi"/>
          <w:sz w:val="24"/>
          <w:szCs w:val="24"/>
        </w:rPr>
        <w:t xml:space="preserve"> </w:t>
      </w:r>
      <w:r w:rsidRPr="00BF3C22">
        <w:rPr>
          <w:rFonts w:asciiTheme="minorHAnsi" w:hAnsiTheme="minorHAnsi"/>
          <w:sz w:val="24"/>
          <w:szCs w:val="24"/>
        </w:rPr>
        <w:t>measures/protocols.</w:t>
      </w:r>
    </w:p>
    <w:p w14:paraId="00316AC3" w14:textId="77777777" w:rsidR="00893970" w:rsidRPr="00893970" w:rsidRDefault="00893970" w:rsidP="00EE6689">
      <w:pPr>
        <w:spacing w:line="276" w:lineRule="auto"/>
        <w:ind w:left="426"/>
        <w:jc w:val="both"/>
        <w:rPr>
          <w:rFonts w:asciiTheme="minorHAnsi" w:hAnsiTheme="minorHAnsi"/>
          <w:b/>
          <w:bCs/>
          <w:sz w:val="24"/>
          <w:szCs w:val="24"/>
        </w:rPr>
      </w:pPr>
    </w:p>
    <w:p w14:paraId="5E619332" w14:textId="77777777" w:rsidR="00BF3C22" w:rsidRPr="00E82AF5" w:rsidRDefault="00BF3C22" w:rsidP="00EE6689">
      <w:pPr>
        <w:spacing w:line="276" w:lineRule="auto"/>
        <w:ind w:left="426"/>
        <w:jc w:val="both"/>
        <w:rPr>
          <w:rFonts w:asciiTheme="minorHAnsi" w:hAnsiTheme="minorHAnsi"/>
          <w:b/>
          <w:bCs/>
          <w:color w:val="455F51" w:themeColor="text2"/>
          <w:sz w:val="28"/>
          <w:szCs w:val="28"/>
          <w:u w:val="single"/>
        </w:rPr>
      </w:pPr>
      <w:r w:rsidRPr="00E82AF5">
        <w:rPr>
          <w:rFonts w:asciiTheme="minorHAnsi" w:hAnsiTheme="minorHAnsi"/>
          <w:b/>
          <w:bCs/>
          <w:color w:val="455F51" w:themeColor="text2"/>
          <w:sz w:val="28"/>
          <w:szCs w:val="28"/>
          <w:u w:val="single"/>
        </w:rPr>
        <w:t>Roles and responsibilities</w:t>
      </w:r>
    </w:p>
    <w:p w14:paraId="31076B62" w14:textId="4D241EFB" w:rsidR="00C17E73" w:rsidRDefault="00BF3C22" w:rsidP="00550672">
      <w:pPr>
        <w:spacing w:line="276" w:lineRule="auto"/>
        <w:ind w:left="426"/>
        <w:jc w:val="both"/>
        <w:rPr>
          <w:rFonts w:asciiTheme="minorHAnsi" w:hAnsiTheme="minorHAnsi"/>
          <w:sz w:val="24"/>
          <w:szCs w:val="24"/>
        </w:rPr>
      </w:pPr>
      <w:r w:rsidRPr="005F4E5D">
        <w:rPr>
          <w:rFonts w:asciiTheme="minorHAnsi" w:hAnsiTheme="minorHAnsi"/>
          <w:b/>
          <w:bCs/>
          <w:sz w:val="24"/>
          <w:szCs w:val="24"/>
        </w:rPr>
        <w:t>The role of the head of centre</w:t>
      </w:r>
    </w:p>
    <w:p w14:paraId="4C1F476F" w14:textId="1116C16F" w:rsidR="00BF3C22" w:rsidRPr="00E73FBB" w:rsidRDefault="00BF3C22" w:rsidP="00E73FBB">
      <w:pPr>
        <w:pStyle w:val="ListParagraph"/>
        <w:numPr>
          <w:ilvl w:val="0"/>
          <w:numId w:val="24"/>
        </w:numPr>
        <w:spacing w:line="276" w:lineRule="auto"/>
        <w:jc w:val="both"/>
        <w:rPr>
          <w:rFonts w:asciiTheme="minorHAnsi" w:hAnsiTheme="minorHAnsi"/>
          <w:sz w:val="24"/>
          <w:szCs w:val="24"/>
        </w:rPr>
      </w:pPr>
      <w:r w:rsidRPr="00E73FBB">
        <w:rPr>
          <w:rFonts w:asciiTheme="minorHAnsi" w:hAnsiTheme="minorHAnsi"/>
          <w:sz w:val="24"/>
          <w:szCs w:val="24"/>
        </w:rPr>
        <w:t>Ensure conflicts of interest are managed according to the requirements (GR 5.3)</w:t>
      </w:r>
    </w:p>
    <w:p w14:paraId="4AF151BE" w14:textId="5EBED833" w:rsidR="00BF3C22" w:rsidRPr="00E73FBB" w:rsidRDefault="00BF3C22" w:rsidP="00B3473E">
      <w:pPr>
        <w:pStyle w:val="ListParagraph"/>
        <w:numPr>
          <w:ilvl w:val="0"/>
          <w:numId w:val="23"/>
        </w:numPr>
        <w:spacing w:line="276" w:lineRule="auto"/>
        <w:jc w:val="both"/>
        <w:rPr>
          <w:rFonts w:asciiTheme="minorHAnsi" w:hAnsiTheme="minorHAnsi"/>
          <w:sz w:val="24"/>
          <w:szCs w:val="24"/>
        </w:rPr>
      </w:pPr>
      <w:r w:rsidRPr="00E73FBB">
        <w:rPr>
          <w:rFonts w:asciiTheme="minorHAnsi" w:hAnsiTheme="minorHAnsi"/>
          <w:sz w:val="24"/>
          <w:szCs w:val="24"/>
        </w:rPr>
        <w:t>Ensure clear records are maintained and that the records include details of the measures taken to mitigate</w:t>
      </w:r>
      <w:r w:rsidR="00E73FBB" w:rsidRPr="00E73FBB">
        <w:rPr>
          <w:rFonts w:asciiTheme="minorHAnsi" w:hAnsiTheme="minorHAnsi"/>
          <w:sz w:val="24"/>
          <w:szCs w:val="24"/>
        </w:rPr>
        <w:t xml:space="preserve"> </w:t>
      </w:r>
      <w:r w:rsidRPr="00E73FBB">
        <w:rPr>
          <w:rFonts w:asciiTheme="minorHAnsi" w:hAnsiTheme="minorHAnsi"/>
          <w:sz w:val="24"/>
          <w:szCs w:val="24"/>
        </w:rPr>
        <w:t>any potential risk to the integrity of the qualifications affected (GR 5.3)</w:t>
      </w:r>
    </w:p>
    <w:p w14:paraId="4B17ABCE" w14:textId="71E14F6F" w:rsidR="00BF3C22" w:rsidRPr="00E73FBB" w:rsidRDefault="00BF3C22" w:rsidP="00D82308">
      <w:pPr>
        <w:pStyle w:val="ListParagraph"/>
        <w:numPr>
          <w:ilvl w:val="0"/>
          <w:numId w:val="23"/>
        </w:numPr>
        <w:spacing w:line="276" w:lineRule="auto"/>
        <w:jc w:val="both"/>
        <w:rPr>
          <w:rFonts w:asciiTheme="minorHAnsi" w:hAnsiTheme="minorHAnsi"/>
          <w:sz w:val="24"/>
          <w:szCs w:val="24"/>
        </w:rPr>
      </w:pPr>
      <w:r w:rsidRPr="00E73FBB">
        <w:rPr>
          <w:rFonts w:asciiTheme="minorHAnsi" w:hAnsiTheme="minorHAnsi"/>
          <w:sz w:val="24"/>
          <w:szCs w:val="24"/>
        </w:rPr>
        <w:t>Ensure the records are available where they may be requested by a JCQ Centre Inspector and/or awarding</w:t>
      </w:r>
      <w:r w:rsidR="00E73FBB" w:rsidRPr="00E73FBB">
        <w:rPr>
          <w:rFonts w:asciiTheme="minorHAnsi" w:hAnsiTheme="minorHAnsi"/>
          <w:sz w:val="24"/>
          <w:szCs w:val="24"/>
        </w:rPr>
        <w:t xml:space="preserve"> </w:t>
      </w:r>
      <w:r w:rsidRPr="00E73FBB">
        <w:rPr>
          <w:rFonts w:asciiTheme="minorHAnsi" w:hAnsiTheme="minorHAnsi"/>
          <w:sz w:val="24"/>
          <w:szCs w:val="24"/>
        </w:rPr>
        <w:t>body staff (GR 5.3)</w:t>
      </w:r>
    </w:p>
    <w:p w14:paraId="56F74EB2" w14:textId="74472951" w:rsidR="00BF3C22" w:rsidRPr="00E73FBB" w:rsidRDefault="00BF3C22" w:rsidP="001F47D0">
      <w:pPr>
        <w:pStyle w:val="ListParagraph"/>
        <w:numPr>
          <w:ilvl w:val="0"/>
          <w:numId w:val="23"/>
        </w:numPr>
        <w:spacing w:line="276" w:lineRule="auto"/>
        <w:jc w:val="both"/>
        <w:rPr>
          <w:rFonts w:asciiTheme="minorHAnsi" w:hAnsiTheme="minorHAnsi"/>
          <w:sz w:val="24"/>
          <w:szCs w:val="24"/>
        </w:rPr>
      </w:pPr>
      <w:r w:rsidRPr="00E73FBB">
        <w:rPr>
          <w:rFonts w:asciiTheme="minorHAnsi" w:hAnsiTheme="minorHAnsi"/>
          <w:sz w:val="24"/>
          <w:szCs w:val="24"/>
        </w:rPr>
        <w:t>Ensure the records are retained until the deadline for reviews of marking has passed or until any appeal,</w:t>
      </w:r>
      <w:r w:rsidR="00E73FBB" w:rsidRPr="00E73FBB">
        <w:rPr>
          <w:rFonts w:asciiTheme="minorHAnsi" w:hAnsiTheme="minorHAnsi"/>
          <w:sz w:val="24"/>
          <w:szCs w:val="24"/>
        </w:rPr>
        <w:t xml:space="preserve"> </w:t>
      </w:r>
      <w:r w:rsidRPr="00E73FBB">
        <w:rPr>
          <w:rFonts w:asciiTheme="minorHAnsi" w:hAnsiTheme="minorHAnsi"/>
          <w:sz w:val="24"/>
          <w:szCs w:val="24"/>
        </w:rPr>
        <w:t>malpractice or other results enquiry has been completed, whichever is later (GR 5.3)</w:t>
      </w:r>
    </w:p>
    <w:p w14:paraId="67EAF276" w14:textId="4AB0FF23" w:rsidR="00BF3C22" w:rsidRPr="00C17E73" w:rsidRDefault="00BF3C22" w:rsidP="002F1D20">
      <w:pPr>
        <w:pStyle w:val="ListParagraph"/>
        <w:numPr>
          <w:ilvl w:val="0"/>
          <w:numId w:val="23"/>
        </w:numPr>
        <w:spacing w:line="276" w:lineRule="auto"/>
        <w:jc w:val="both"/>
        <w:rPr>
          <w:rFonts w:asciiTheme="minorHAnsi" w:hAnsiTheme="minorHAnsi"/>
          <w:sz w:val="24"/>
          <w:szCs w:val="24"/>
        </w:rPr>
      </w:pPr>
      <w:r w:rsidRPr="00C17E73">
        <w:rPr>
          <w:rFonts w:asciiTheme="minorHAnsi" w:hAnsiTheme="minorHAnsi"/>
          <w:sz w:val="24"/>
          <w:szCs w:val="24"/>
        </w:rPr>
        <w:t>Ensure that entering members of centre staff for qualifications at this centre is as a last resort in cases</w:t>
      </w:r>
      <w:r w:rsidR="00C17E73" w:rsidRPr="00C17E73">
        <w:rPr>
          <w:rFonts w:asciiTheme="minorHAnsi" w:hAnsiTheme="minorHAnsi"/>
          <w:sz w:val="24"/>
          <w:szCs w:val="24"/>
        </w:rPr>
        <w:t xml:space="preserve"> </w:t>
      </w:r>
      <w:r w:rsidRPr="00C17E73">
        <w:rPr>
          <w:rFonts w:asciiTheme="minorHAnsi" w:hAnsiTheme="minorHAnsi"/>
          <w:sz w:val="24"/>
          <w:szCs w:val="24"/>
        </w:rPr>
        <w:t xml:space="preserve">where the member of centre staff is unable to find another </w:t>
      </w:r>
      <w:r w:rsidR="004D4FDA" w:rsidRPr="00C17E73">
        <w:rPr>
          <w:rFonts w:asciiTheme="minorHAnsi" w:hAnsiTheme="minorHAnsi"/>
          <w:sz w:val="24"/>
          <w:szCs w:val="24"/>
        </w:rPr>
        <w:t>centre.</w:t>
      </w:r>
    </w:p>
    <w:p w14:paraId="6B62DE86" w14:textId="72C3A432" w:rsidR="00BF3C22" w:rsidRPr="00AB2707" w:rsidRDefault="00BF3C22" w:rsidP="008A185C">
      <w:pPr>
        <w:pStyle w:val="ListParagraph"/>
        <w:numPr>
          <w:ilvl w:val="0"/>
          <w:numId w:val="23"/>
        </w:numPr>
        <w:spacing w:line="276" w:lineRule="auto"/>
        <w:jc w:val="both"/>
        <w:rPr>
          <w:rFonts w:asciiTheme="minorHAnsi" w:hAnsiTheme="minorHAnsi"/>
          <w:sz w:val="24"/>
          <w:szCs w:val="24"/>
        </w:rPr>
      </w:pPr>
      <w:r w:rsidRPr="00AB2707">
        <w:rPr>
          <w:rFonts w:asciiTheme="minorHAnsi" w:hAnsiTheme="minorHAnsi"/>
          <w:sz w:val="24"/>
          <w:szCs w:val="24"/>
        </w:rPr>
        <w:t>Ensure that proper protocols are in place to prevent the member of centre staff having access to</w:t>
      </w:r>
      <w:r w:rsidR="00AB2707">
        <w:rPr>
          <w:rFonts w:asciiTheme="minorHAnsi" w:hAnsiTheme="minorHAnsi"/>
          <w:sz w:val="24"/>
          <w:szCs w:val="24"/>
        </w:rPr>
        <w:t xml:space="preserve"> </w:t>
      </w:r>
      <w:r w:rsidRPr="00AB2707">
        <w:rPr>
          <w:rFonts w:asciiTheme="minorHAnsi" w:hAnsiTheme="minorHAnsi"/>
          <w:sz w:val="24"/>
          <w:szCs w:val="24"/>
        </w:rPr>
        <w:t>examination materials prior to the examination and that other centre staff are briefed on maintaining the</w:t>
      </w:r>
      <w:r w:rsidR="00C17E73" w:rsidRPr="00AB2707">
        <w:rPr>
          <w:rFonts w:asciiTheme="minorHAnsi" w:hAnsiTheme="minorHAnsi"/>
          <w:sz w:val="24"/>
          <w:szCs w:val="24"/>
        </w:rPr>
        <w:t xml:space="preserve"> </w:t>
      </w:r>
      <w:r w:rsidRPr="00AB2707">
        <w:rPr>
          <w:rFonts w:asciiTheme="minorHAnsi" w:hAnsiTheme="minorHAnsi"/>
          <w:sz w:val="24"/>
          <w:szCs w:val="24"/>
        </w:rPr>
        <w:t xml:space="preserve">integrity and confidentiality of the examination </w:t>
      </w:r>
      <w:r w:rsidR="004D4FDA" w:rsidRPr="00AB2707">
        <w:rPr>
          <w:rFonts w:asciiTheme="minorHAnsi" w:hAnsiTheme="minorHAnsi"/>
          <w:sz w:val="24"/>
          <w:szCs w:val="24"/>
        </w:rPr>
        <w:t>materials.</w:t>
      </w:r>
    </w:p>
    <w:p w14:paraId="5AD8BB32" w14:textId="60A13E04" w:rsidR="00BF3C22" w:rsidRDefault="00BF3C22" w:rsidP="00D62812">
      <w:pPr>
        <w:pStyle w:val="ListParagraph"/>
        <w:numPr>
          <w:ilvl w:val="0"/>
          <w:numId w:val="23"/>
        </w:numPr>
        <w:spacing w:line="276" w:lineRule="auto"/>
        <w:jc w:val="both"/>
        <w:rPr>
          <w:rFonts w:asciiTheme="minorHAnsi" w:hAnsiTheme="minorHAnsi"/>
          <w:sz w:val="24"/>
          <w:szCs w:val="24"/>
        </w:rPr>
      </w:pPr>
      <w:r w:rsidRPr="00DF03FD">
        <w:rPr>
          <w:rFonts w:asciiTheme="minorHAnsi" w:hAnsiTheme="minorHAnsi"/>
          <w:sz w:val="24"/>
          <w:szCs w:val="24"/>
        </w:rPr>
        <w:t>Ensure that during the examination series the member of centre staff is treated in the same way as any</w:t>
      </w:r>
      <w:r w:rsidR="00DF03FD" w:rsidRPr="00DF03FD">
        <w:rPr>
          <w:rFonts w:asciiTheme="minorHAnsi" w:hAnsiTheme="minorHAnsi"/>
          <w:sz w:val="24"/>
          <w:szCs w:val="24"/>
        </w:rPr>
        <w:t xml:space="preserve"> </w:t>
      </w:r>
      <w:r w:rsidRPr="00DF03FD">
        <w:rPr>
          <w:rFonts w:asciiTheme="minorHAnsi" w:hAnsiTheme="minorHAnsi"/>
          <w:sz w:val="24"/>
          <w:szCs w:val="24"/>
        </w:rPr>
        <w:t>other candidate entered for that examination, does not have access to examination materials and does</w:t>
      </w:r>
      <w:r w:rsidR="00DF03FD" w:rsidRPr="00DF03FD">
        <w:rPr>
          <w:rFonts w:asciiTheme="minorHAnsi" w:hAnsiTheme="minorHAnsi"/>
          <w:sz w:val="24"/>
          <w:szCs w:val="24"/>
        </w:rPr>
        <w:t xml:space="preserve"> </w:t>
      </w:r>
      <w:r w:rsidRPr="00DF03FD">
        <w:rPr>
          <w:rFonts w:asciiTheme="minorHAnsi" w:hAnsiTheme="minorHAnsi"/>
          <w:sz w:val="24"/>
          <w:szCs w:val="24"/>
        </w:rPr>
        <w:t>not receive any preferential treatment (GR 5.3)</w:t>
      </w:r>
    </w:p>
    <w:p w14:paraId="348442E3" w14:textId="77777777" w:rsidR="00853B09" w:rsidRDefault="00853B09" w:rsidP="00853B09">
      <w:pPr>
        <w:spacing w:line="276" w:lineRule="auto"/>
        <w:jc w:val="both"/>
        <w:rPr>
          <w:rFonts w:asciiTheme="minorHAnsi" w:hAnsiTheme="minorHAnsi"/>
          <w:sz w:val="24"/>
          <w:szCs w:val="24"/>
        </w:rPr>
      </w:pPr>
    </w:p>
    <w:p w14:paraId="47924DF9" w14:textId="77777777" w:rsidR="00BF3C22" w:rsidRPr="00AB2707" w:rsidRDefault="00BF3C22" w:rsidP="00DF03FD">
      <w:pPr>
        <w:pStyle w:val="ListParagraph"/>
        <w:spacing w:line="276" w:lineRule="auto"/>
        <w:jc w:val="both"/>
        <w:rPr>
          <w:rFonts w:asciiTheme="minorHAnsi" w:hAnsiTheme="minorHAnsi"/>
          <w:b/>
          <w:bCs/>
          <w:color w:val="455F51" w:themeColor="text2"/>
          <w:sz w:val="24"/>
          <w:szCs w:val="24"/>
          <w:u w:val="single"/>
        </w:rPr>
      </w:pPr>
      <w:r w:rsidRPr="00AB2707">
        <w:rPr>
          <w:rFonts w:asciiTheme="minorHAnsi" w:hAnsiTheme="minorHAnsi"/>
          <w:b/>
          <w:bCs/>
          <w:color w:val="455F51" w:themeColor="text2"/>
          <w:sz w:val="24"/>
          <w:szCs w:val="24"/>
          <w:u w:val="single"/>
        </w:rPr>
        <w:t>Additional responsibilities:</w:t>
      </w:r>
    </w:p>
    <w:p w14:paraId="75BB4482" w14:textId="5AAEF5A2" w:rsidR="00BE6D67" w:rsidRPr="00DF03FD" w:rsidRDefault="00BF3C22" w:rsidP="00DF03FD">
      <w:pPr>
        <w:pStyle w:val="ListParagraph"/>
        <w:spacing w:line="276" w:lineRule="auto"/>
        <w:jc w:val="both"/>
        <w:rPr>
          <w:rFonts w:asciiTheme="minorHAnsi" w:hAnsiTheme="minorHAnsi"/>
          <w:b/>
          <w:bCs/>
          <w:sz w:val="24"/>
          <w:szCs w:val="24"/>
        </w:rPr>
      </w:pPr>
      <w:r w:rsidRPr="00DF03FD">
        <w:rPr>
          <w:rFonts w:asciiTheme="minorHAnsi" w:hAnsiTheme="minorHAnsi"/>
          <w:b/>
          <w:bCs/>
          <w:sz w:val="24"/>
          <w:szCs w:val="24"/>
        </w:rPr>
        <w:t xml:space="preserve">The role of the </w:t>
      </w:r>
      <w:proofErr w:type="gramStart"/>
      <w:r w:rsidRPr="00DF03FD">
        <w:rPr>
          <w:rFonts w:asciiTheme="minorHAnsi" w:hAnsiTheme="minorHAnsi"/>
          <w:b/>
          <w:bCs/>
          <w:sz w:val="24"/>
          <w:szCs w:val="24"/>
        </w:rPr>
        <w:t>exams</w:t>
      </w:r>
      <w:proofErr w:type="gramEnd"/>
      <w:r w:rsidRPr="00DF03FD">
        <w:rPr>
          <w:rFonts w:asciiTheme="minorHAnsi" w:hAnsiTheme="minorHAnsi"/>
          <w:b/>
          <w:bCs/>
          <w:sz w:val="24"/>
          <w:szCs w:val="24"/>
        </w:rPr>
        <w:t xml:space="preserve"> office/officer</w:t>
      </w:r>
    </w:p>
    <w:p w14:paraId="15299711" w14:textId="7159BE20" w:rsidR="001E4BF6" w:rsidRDefault="00BF3C22" w:rsidP="004458D0">
      <w:pPr>
        <w:pStyle w:val="ListParagraph"/>
        <w:numPr>
          <w:ilvl w:val="0"/>
          <w:numId w:val="26"/>
        </w:numPr>
        <w:spacing w:line="276" w:lineRule="auto"/>
        <w:jc w:val="both"/>
        <w:rPr>
          <w:rFonts w:asciiTheme="minorHAnsi" w:hAnsiTheme="minorHAnsi"/>
          <w:sz w:val="24"/>
          <w:szCs w:val="24"/>
        </w:rPr>
      </w:pPr>
      <w:r w:rsidRPr="00BB5333">
        <w:rPr>
          <w:rFonts w:asciiTheme="minorHAnsi" w:hAnsiTheme="minorHAnsi"/>
          <w:sz w:val="24"/>
          <w:szCs w:val="24"/>
        </w:rPr>
        <w:t>Ensure the process for collecting declarations of interest is undertaken</w:t>
      </w:r>
      <w:r w:rsidR="0002703D">
        <w:rPr>
          <w:rFonts w:asciiTheme="minorHAnsi" w:hAnsiTheme="minorHAnsi"/>
          <w:sz w:val="24"/>
          <w:szCs w:val="24"/>
        </w:rPr>
        <w:t>.</w:t>
      </w:r>
    </w:p>
    <w:p w14:paraId="4A5FEAD5" w14:textId="1F7D9270" w:rsidR="00BF3C22" w:rsidRPr="001E4BF6" w:rsidRDefault="00BF3C22" w:rsidP="00D86C3E">
      <w:pPr>
        <w:pStyle w:val="ListParagraph"/>
        <w:numPr>
          <w:ilvl w:val="0"/>
          <w:numId w:val="26"/>
        </w:numPr>
        <w:spacing w:line="276" w:lineRule="auto"/>
        <w:ind w:left="709"/>
        <w:jc w:val="both"/>
        <w:rPr>
          <w:rFonts w:asciiTheme="minorHAnsi" w:hAnsiTheme="minorHAnsi"/>
          <w:sz w:val="24"/>
          <w:szCs w:val="24"/>
        </w:rPr>
      </w:pPr>
      <w:r w:rsidRPr="001E4BF6">
        <w:rPr>
          <w:rFonts w:asciiTheme="minorHAnsi" w:hAnsiTheme="minorHAnsi"/>
          <w:sz w:val="24"/>
          <w:szCs w:val="24"/>
        </w:rPr>
        <w:t>Identify and follow the awarding body's administrative process for submitting details of members of staff</w:t>
      </w:r>
      <w:r w:rsidR="001E4BF6" w:rsidRPr="001E4BF6">
        <w:rPr>
          <w:rFonts w:asciiTheme="minorHAnsi" w:hAnsiTheme="minorHAnsi"/>
          <w:sz w:val="24"/>
          <w:szCs w:val="24"/>
        </w:rPr>
        <w:t xml:space="preserve"> </w:t>
      </w:r>
      <w:r w:rsidRPr="001E4BF6">
        <w:rPr>
          <w:rFonts w:asciiTheme="minorHAnsi" w:hAnsiTheme="minorHAnsi"/>
          <w:sz w:val="24"/>
          <w:szCs w:val="24"/>
        </w:rPr>
        <w:t>who are:</w:t>
      </w:r>
    </w:p>
    <w:p w14:paraId="5CC0BB3A" w14:textId="19F0B56D" w:rsidR="00BF3C22" w:rsidRPr="00D86C3E" w:rsidRDefault="00BF3C22" w:rsidP="00853B09">
      <w:pPr>
        <w:pStyle w:val="ListParagraph"/>
        <w:numPr>
          <w:ilvl w:val="1"/>
          <w:numId w:val="27"/>
        </w:numPr>
        <w:spacing w:line="276" w:lineRule="auto"/>
        <w:ind w:left="1276"/>
        <w:jc w:val="both"/>
        <w:rPr>
          <w:rFonts w:asciiTheme="minorHAnsi" w:hAnsiTheme="minorHAnsi"/>
          <w:sz w:val="24"/>
          <w:szCs w:val="24"/>
        </w:rPr>
      </w:pPr>
      <w:r w:rsidRPr="00D86C3E">
        <w:rPr>
          <w:rFonts w:asciiTheme="minorHAnsi" w:hAnsiTheme="minorHAnsi"/>
          <w:sz w:val="24"/>
          <w:szCs w:val="24"/>
        </w:rPr>
        <w:t>Taking qualifications which include internally assessed components/units at their own centre</w:t>
      </w:r>
    </w:p>
    <w:p w14:paraId="2E47B2D2" w14:textId="2031F575" w:rsidR="00BF3C22" w:rsidRPr="00853B09" w:rsidRDefault="00BF3C22" w:rsidP="00853B09">
      <w:pPr>
        <w:pStyle w:val="ListParagraph"/>
        <w:numPr>
          <w:ilvl w:val="0"/>
          <w:numId w:val="27"/>
        </w:numPr>
        <w:spacing w:line="276" w:lineRule="auto"/>
        <w:ind w:left="1276"/>
        <w:jc w:val="both"/>
        <w:rPr>
          <w:rFonts w:asciiTheme="minorHAnsi" w:hAnsiTheme="minorHAnsi"/>
          <w:sz w:val="24"/>
          <w:szCs w:val="24"/>
        </w:rPr>
      </w:pPr>
      <w:r w:rsidRPr="00853B09">
        <w:rPr>
          <w:rFonts w:asciiTheme="minorHAnsi" w:hAnsiTheme="minorHAnsi"/>
          <w:sz w:val="24"/>
          <w:szCs w:val="24"/>
        </w:rPr>
        <w:t xml:space="preserve">Teaching and preparing members of their family (which includes </w:t>
      </w:r>
      <w:proofErr w:type="gramStart"/>
      <w:r w:rsidRPr="00853B09">
        <w:rPr>
          <w:rFonts w:asciiTheme="minorHAnsi" w:hAnsiTheme="minorHAnsi"/>
          <w:sz w:val="24"/>
          <w:szCs w:val="24"/>
        </w:rPr>
        <w:t>step-family</w:t>
      </w:r>
      <w:proofErr w:type="gramEnd"/>
      <w:r w:rsidRPr="00853B09">
        <w:rPr>
          <w:rFonts w:asciiTheme="minorHAnsi" w:hAnsiTheme="minorHAnsi"/>
          <w:sz w:val="24"/>
          <w:szCs w:val="24"/>
        </w:rPr>
        <w:t>, foster family and similar</w:t>
      </w:r>
      <w:r w:rsidR="00853B09" w:rsidRPr="00853B09">
        <w:rPr>
          <w:rFonts w:asciiTheme="minorHAnsi" w:hAnsiTheme="minorHAnsi"/>
          <w:sz w:val="24"/>
          <w:szCs w:val="24"/>
        </w:rPr>
        <w:t xml:space="preserve"> </w:t>
      </w:r>
      <w:r w:rsidRPr="00853B09">
        <w:rPr>
          <w:rFonts w:asciiTheme="minorHAnsi" w:hAnsiTheme="minorHAnsi"/>
          <w:sz w:val="24"/>
          <w:szCs w:val="24"/>
        </w:rPr>
        <w:t>close relationships) or close friends and their immediate family (e.g. son/daughter) for qualifications</w:t>
      </w:r>
      <w:r w:rsidR="00853B09" w:rsidRPr="00853B09">
        <w:rPr>
          <w:rFonts w:asciiTheme="minorHAnsi" w:hAnsiTheme="minorHAnsi"/>
          <w:sz w:val="24"/>
          <w:szCs w:val="24"/>
        </w:rPr>
        <w:t xml:space="preserve"> </w:t>
      </w:r>
      <w:r w:rsidRPr="00853B09">
        <w:rPr>
          <w:rFonts w:asciiTheme="minorHAnsi" w:hAnsiTheme="minorHAnsi"/>
          <w:sz w:val="24"/>
          <w:szCs w:val="24"/>
        </w:rPr>
        <w:t>which include internally assessed components/units (GR 5.3)</w:t>
      </w:r>
    </w:p>
    <w:p w14:paraId="1F695AB0" w14:textId="5F1604F3" w:rsidR="005854DC" w:rsidRPr="00853B09" w:rsidRDefault="00BF3C22" w:rsidP="00853B09">
      <w:pPr>
        <w:pStyle w:val="ListParagraph"/>
        <w:numPr>
          <w:ilvl w:val="0"/>
          <w:numId w:val="27"/>
        </w:numPr>
        <w:spacing w:line="276" w:lineRule="auto"/>
        <w:ind w:left="1276"/>
        <w:jc w:val="both"/>
        <w:rPr>
          <w:rFonts w:asciiTheme="minorHAnsi" w:hAnsiTheme="minorHAnsi"/>
          <w:sz w:val="24"/>
          <w:szCs w:val="24"/>
        </w:rPr>
      </w:pPr>
      <w:r w:rsidRPr="00853B09">
        <w:rPr>
          <w:rFonts w:asciiTheme="minorHAnsi" w:hAnsiTheme="minorHAnsi"/>
          <w:sz w:val="24"/>
          <w:szCs w:val="24"/>
        </w:rPr>
        <w:t>Retain the records of the measures taken to mitigate any potential risk to the integrity of the qualifications</w:t>
      </w:r>
      <w:r w:rsidR="00853B09" w:rsidRPr="00853B09">
        <w:rPr>
          <w:rFonts w:asciiTheme="minorHAnsi" w:hAnsiTheme="minorHAnsi"/>
          <w:sz w:val="24"/>
          <w:szCs w:val="24"/>
        </w:rPr>
        <w:t xml:space="preserve"> </w:t>
      </w:r>
      <w:r w:rsidRPr="00853B09">
        <w:rPr>
          <w:rFonts w:asciiTheme="minorHAnsi" w:hAnsiTheme="minorHAnsi"/>
          <w:sz w:val="24"/>
          <w:szCs w:val="24"/>
        </w:rPr>
        <w:t>affected until the deadline for reviews of marking has passed or until any appeal, malpractice or other</w:t>
      </w:r>
      <w:r w:rsidR="00853B09" w:rsidRPr="00853B09">
        <w:rPr>
          <w:rFonts w:asciiTheme="minorHAnsi" w:hAnsiTheme="minorHAnsi"/>
          <w:sz w:val="24"/>
          <w:szCs w:val="24"/>
        </w:rPr>
        <w:t xml:space="preserve"> </w:t>
      </w:r>
      <w:r w:rsidRPr="00853B09">
        <w:rPr>
          <w:rFonts w:asciiTheme="minorHAnsi" w:hAnsiTheme="minorHAnsi"/>
          <w:sz w:val="24"/>
          <w:szCs w:val="24"/>
        </w:rPr>
        <w:t>results enquiry has been completed, whichever is later (GR 5.3)</w:t>
      </w:r>
    </w:p>
    <w:sectPr w:rsidR="005854DC" w:rsidRPr="00853B09" w:rsidSect="00972530">
      <w:headerReference w:type="even" r:id="rId13"/>
      <w:headerReference w:type="default" r:id="rId14"/>
      <w:footerReference w:type="even" r:id="rId15"/>
      <w:footerReference w:type="default" r:id="rId16"/>
      <w:headerReference w:type="first" r:id="rId17"/>
      <w:footerReference w:type="first" r:id="rId18"/>
      <w:pgSz w:w="11906" w:h="16838" w:code="9"/>
      <w:pgMar w:top="720" w:right="1134" w:bottom="720" w:left="720" w:header="567"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22134A" w14:textId="77777777" w:rsidR="005E15F7" w:rsidRDefault="005E15F7" w:rsidP="00572EAE">
      <w:pPr>
        <w:spacing w:after="0"/>
      </w:pPr>
      <w:r>
        <w:separator/>
      </w:r>
    </w:p>
  </w:endnote>
  <w:endnote w:type="continuationSeparator" w:id="0">
    <w:p w14:paraId="691B6CBF" w14:textId="77777777" w:rsidR="005E15F7" w:rsidRDefault="005E15F7" w:rsidP="00572EA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dobe Garamond Pro">
    <w:panose1 w:val="00000000000000000000"/>
    <w:charset w:val="00"/>
    <w:family w:val="roman"/>
    <w:notTrueType/>
    <w:pitch w:val="variable"/>
    <w:sig w:usb0="00000007" w:usb1="00000001"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E27726" w14:textId="77777777" w:rsidR="00A24410" w:rsidRDefault="00A2441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026FA9" w14:textId="77777777" w:rsidR="00BB4E2E" w:rsidRPr="006F7AAC" w:rsidRDefault="00BB4E2E" w:rsidP="007D5FE6">
    <w:pPr>
      <w:pStyle w:val="Footer"/>
      <w:jc w:val="right"/>
      <w:rPr>
        <w:rFonts w:cs="Arial"/>
        <w:sz w:val="20"/>
        <w:szCs w:val="20"/>
      </w:rPr>
    </w:pPr>
  </w:p>
  <w:p w14:paraId="1D82A3E7" w14:textId="473D0C92" w:rsidR="00BB4E2E" w:rsidRPr="00BE1447" w:rsidRDefault="0017238E" w:rsidP="00A24410">
    <w:pPr>
      <w:pStyle w:val="Footer"/>
      <w:rPr>
        <w:sz w:val="18"/>
        <w:szCs w:val="18"/>
      </w:rPr>
    </w:pPr>
    <w:r>
      <w:rPr>
        <w:sz w:val="18"/>
        <w:szCs w:val="18"/>
      </w:rPr>
      <w:t xml:space="preserve">Exams Conflict of Interest Policy </w:t>
    </w:r>
    <w:r>
      <w:rPr>
        <w:sz w:val="18"/>
        <w:szCs w:val="18"/>
      </w:rPr>
      <w:t>2024/25</w:t>
    </w:r>
    <w:r>
      <w:rPr>
        <w:sz w:val="18"/>
        <w:szCs w:val="18"/>
      </w:rPr>
      <w:tab/>
      <w:t xml:space="preserve">                </w:t>
    </w:r>
    <w:r w:rsidR="001A2D63" w:rsidRPr="00BE1447">
      <w:rPr>
        <w:sz w:val="18"/>
        <w:szCs w:val="18"/>
      </w:rPr>
      <w:fldChar w:fldCharType="begin"/>
    </w:r>
    <w:r w:rsidR="00BB4E2E" w:rsidRPr="00BE1447">
      <w:rPr>
        <w:sz w:val="18"/>
        <w:szCs w:val="18"/>
      </w:rPr>
      <w:instrText xml:space="preserve"> PAGE   \* MERGEFORMAT </w:instrText>
    </w:r>
    <w:r w:rsidR="001A2D63" w:rsidRPr="00BE1447">
      <w:rPr>
        <w:sz w:val="18"/>
        <w:szCs w:val="18"/>
      </w:rPr>
      <w:fldChar w:fldCharType="separate"/>
    </w:r>
    <w:r w:rsidR="00DE5B10">
      <w:rPr>
        <w:noProof/>
        <w:sz w:val="18"/>
        <w:szCs w:val="18"/>
      </w:rPr>
      <w:t>1</w:t>
    </w:r>
    <w:r w:rsidR="001A2D63" w:rsidRPr="00BE1447">
      <w:rPr>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A86BF0" w14:textId="77777777" w:rsidR="0025243A" w:rsidRPr="00A510DE" w:rsidRDefault="00A510DE" w:rsidP="00A510DE">
    <w:pPr>
      <w:pStyle w:val="Headinglevel1"/>
      <w:spacing w:after="0"/>
      <w:ind w:left="-426"/>
      <w:rPr>
        <w:rFonts w:cs="Arial"/>
        <w:b w:val="0"/>
        <w:noProof/>
        <w:sz w:val="20"/>
        <w:szCs w:val="20"/>
      </w:rPr>
    </w:pPr>
    <w:r w:rsidRPr="00A22643">
      <w:rPr>
        <w:rFonts w:cs="Arial"/>
        <w:b w:val="0"/>
        <w:i/>
        <w:color w:val="666666"/>
        <w:sz w:val="18"/>
        <w:szCs w:val="18"/>
      </w:rPr>
      <w:t xml:space="preserve">This </w:t>
    </w:r>
    <w:r>
      <w:rPr>
        <w:rFonts w:cs="Arial"/>
        <w:b w:val="0"/>
        <w:i/>
        <w:color w:val="666666"/>
        <w:sz w:val="18"/>
        <w:szCs w:val="18"/>
      </w:rPr>
      <w:t>template i</w:t>
    </w:r>
    <w:r w:rsidRPr="00A22643">
      <w:rPr>
        <w:rFonts w:cs="Arial"/>
        <w:b w:val="0"/>
        <w:i/>
        <w:color w:val="666666"/>
        <w:sz w:val="18"/>
        <w:szCs w:val="18"/>
      </w:rPr>
      <w:t>s provided f</w:t>
    </w:r>
    <w:r>
      <w:rPr>
        <w:rFonts w:cs="Arial"/>
        <w:b w:val="0"/>
        <w:i/>
        <w:color w:val="666666"/>
        <w:sz w:val="18"/>
        <w:szCs w:val="18"/>
      </w:rPr>
      <w:t xml:space="preserve">or members of The Exams Office </w:t>
    </w:r>
    <w:r w:rsidRPr="00A22643">
      <w:rPr>
        <w:rFonts w:cs="Arial"/>
        <w:i/>
        <w:color w:val="666666"/>
        <w:sz w:val="18"/>
        <w:szCs w:val="18"/>
      </w:rPr>
      <w:t>only</w:t>
    </w:r>
    <w:r>
      <w:rPr>
        <w:rFonts w:cs="Arial"/>
        <w:b w:val="0"/>
        <w:i/>
        <w:color w:val="666666"/>
        <w:sz w:val="18"/>
        <w:szCs w:val="18"/>
      </w:rPr>
      <w:t xml:space="preserve"> and must not be shared beyond use in your centre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238DD6" w14:textId="77777777" w:rsidR="005E15F7" w:rsidRDefault="005E15F7" w:rsidP="00572EAE">
      <w:pPr>
        <w:spacing w:after="0"/>
      </w:pPr>
      <w:r>
        <w:separator/>
      </w:r>
    </w:p>
  </w:footnote>
  <w:footnote w:type="continuationSeparator" w:id="0">
    <w:p w14:paraId="617E1596" w14:textId="77777777" w:rsidR="005E15F7" w:rsidRDefault="005E15F7" w:rsidP="00572EAE">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9FDEF5" w14:textId="77777777" w:rsidR="00A24410" w:rsidRDefault="00A2441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7E0831" w14:textId="77777777" w:rsidR="00A24410" w:rsidRDefault="00A2441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CA60AC" w14:textId="77777777" w:rsidR="00A24410" w:rsidRDefault="00A2441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817BD"/>
    <w:multiLevelType w:val="hybridMultilevel"/>
    <w:tmpl w:val="7736B772"/>
    <w:lvl w:ilvl="0" w:tplc="FFFFFFFF">
      <w:start w:val="1"/>
      <w:numFmt w:val="bullet"/>
      <w:lvlText w:val=""/>
      <w:lvlJc w:val="left"/>
      <w:pPr>
        <w:ind w:left="720" w:hanging="360"/>
      </w:pPr>
      <w:rPr>
        <w:rFonts w:ascii="Wingdings 3" w:hAnsi="Wingdings 3" w:hint="default"/>
        <w:color w:val="549E39" w:themeColor="accent1"/>
      </w:rPr>
    </w:lvl>
    <w:lvl w:ilvl="1" w:tplc="5D9CA0AC">
      <w:start w:val="1"/>
      <w:numFmt w:val="bullet"/>
      <w:lvlText w:val=""/>
      <w:lvlJc w:val="left"/>
      <w:pPr>
        <w:ind w:left="1440" w:hanging="360"/>
      </w:pPr>
      <w:rPr>
        <w:rFonts w:ascii="Wingdings 3" w:hAnsi="Wingdings 3" w:hint="default"/>
        <w:color w:val="549E39" w:themeColor="accent1"/>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3DD65C9"/>
    <w:multiLevelType w:val="hybridMultilevel"/>
    <w:tmpl w:val="35660F26"/>
    <w:lvl w:ilvl="0" w:tplc="5D9CA0AC">
      <w:start w:val="1"/>
      <w:numFmt w:val="bullet"/>
      <w:lvlText w:val=""/>
      <w:lvlJc w:val="left"/>
      <w:pPr>
        <w:ind w:left="720" w:hanging="360"/>
      </w:pPr>
      <w:rPr>
        <w:rFonts w:ascii="Wingdings 3" w:hAnsi="Wingdings 3" w:hint="default"/>
        <w:color w:val="549E39" w:themeColor="accent1"/>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F931A6"/>
    <w:multiLevelType w:val="hybridMultilevel"/>
    <w:tmpl w:val="B9A0B486"/>
    <w:lvl w:ilvl="0" w:tplc="5D9CA0AC">
      <w:start w:val="1"/>
      <w:numFmt w:val="bullet"/>
      <w:lvlText w:val=""/>
      <w:lvlJc w:val="left"/>
      <w:pPr>
        <w:ind w:left="720" w:hanging="360"/>
      </w:pPr>
      <w:rPr>
        <w:rFonts w:ascii="Wingdings 3" w:hAnsi="Wingdings 3" w:hint="default"/>
        <w:color w:val="549E39"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3A0F6E"/>
    <w:multiLevelType w:val="hybridMultilevel"/>
    <w:tmpl w:val="21029FFA"/>
    <w:lvl w:ilvl="0" w:tplc="5D9CA0AC">
      <w:start w:val="1"/>
      <w:numFmt w:val="bullet"/>
      <w:lvlText w:val=""/>
      <w:lvlJc w:val="left"/>
      <w:pPr>
        <w:ind w:left="720" w:hanging="360"/>
      </w:pPr>
      <w:rPr>
        <w:rFonts w:ascii="Wingdings 3" w:hAnsi="Wingdings 3" w:hint="default"/>
        <w:color w:val="549E39"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006E23"/>
    <w:multiLevelType w:val="hybridMultilevel"/>
    <w:tmpl w:val="EA02E58E"/>
    <w:lvl w:ilvl="0" w:tplc="5D9CA0AC">
      <w:start w:val="1"/>
      <w:numFmt w:val="bullet"/>
      <w:lvlText w:val=""/>
      <w:lvlJc w:val="left"/>
      <w:pPr>
        <w:ind w:left="720" w:hanging="360"/>
      </w:pPr>
      <w:rPr>
        <w:rFonts w:ascii="Wingdings 3" w:hAnsi="Wingdings 3" w:hint="default"/>
        <w:color w:val="549E39"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26140A"/>
    <w:multiLevelType w:val="hybridMultilevel"/>
    <w:tmpl w:val="FAF89D0E"/>
    <w:lvl w:ilvl="0" w:tplc="5D9CA0AC">
      <w:start w:val="1"/>
      <w:numFmt w:val="bullet"/>
      <w:lvlText w:val=""/>
      <w:lvlJc w:val="left"/>
      <w:pPr>
        <w:ind w:left="720" w:hanging="360"/>
      </w:pPr>
      <w:rPr>
        <w:rFonts w:ascii="Wingdings 3" w:hAnsi="Wingdings 3" w:hint="default"/>
        <w:color w:val="549E39" w:themeColor="accent1"/>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95765A"/>
    <w:multiLevelType w:val="hybridMultilevel"/>
    <w:tmpl w:val="4ED019DE"/>
    <w:lvl w:ilvl="0" w:tplc="5D9CA0AC">
      <w:start w:val="1"/>
      <w:numFmt w:val="bullet"/>
      <w:lvlText w:val=""/>
      <w:lvlJc w:val="left"/>
      <w:pPr>
        <w:ind w:left="720" w:hanging="360"/>
      </w:pPr>
      <w:rPr>
        <w:rFonts w:ascii="Wingdings 3" w:hAnsi="Wingdings 3" w:hint="default"/>
        <w:color w:val="549E39" w:themeColor="accent1"/>
      </w:rPr>
    </w:lvl>
    <w:lvl w:ilvl="1" w:tplc="DF008182">
      <w:start w:val="5"/>
      <w:numFmt w:val="bullet"/>
      <w:lvlText w:val="•"/>
      <w:lvlJc w:val="left"/>
      <w:pPr>
        <w:ind w:left="1440" w:hanging="360"/>
      </w:pPr>
      <w:rPr>
        <w:rFonts w:ascii="Calibri" w:eastAsiaTheme="minorEastAsia"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2857E94"/>
    <w:multiLevelType w:val="hybridMultilevel"/>
    <w:tmpl w:val="A09CFA82"/>
    <w:lvl w:ilvl="0" w:tplc="0E6497E2">
      <w:start w:val="1"/>
      <w:numFmt w:val="bullet"/>
      <w:lvlText w:val=""/>
      <w:lvlJc w:val="left"/>
      <w:pPr>
        <w:ind w:left="720" w:hanging="360"/>
      </w:pPr>
      <w:rPr>
        <w:rFonts w:ascii="Wingdings 3" w:hAnsi="Wingdings 3" w:hint="default"/>
        <w:color w:val="549E39"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7302871"/>
    <w:multiLevelType w:val="hybridMultilevel"/>
    <w:tmpl w:val="7BC241FC"/>
    <w:lvl w:ilvl="0" w:tplc="5D9CA0AC">
      <w:start w:val="1"/>
      <w:numFmt w:val="bullet"/>
      <w:lvlText w:val=""/>
      <w:lvlJc w:val="left"/>
      <w:pPr>
        <w:ind w:left="720" w:hanging="360"/>
      </w:pPr>
      <w:rPr>
        <w:rFonts w:ascii="Wingdings 3" w:hAnsi="Wingdings 3" w:hint="default"/>
        <w:color w:val="549E39"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B9D69BA"/>
    <w:multiLevelType w:val="hybridMultilevel"/>
    <w:tmpl w:val="9850BFD8"/>
    <w:lvl w:ilvl="0" w:tplc="0E6497E2">
      <w:start w:val="1"/>
      <w:numFmt w:val="bullet"/>
      <w:lvlText w:val=""/>
      <w:lvlJc w:val="left"/>
      <w:pPr>
        <w:ind w:left="720" w:hanging="360"/>
      </w:pPr>
      <w:rPr>
        <w:rFonts w:ascii="Wingdings 3" w:hAnsi="Wingdings 3" w:hint="default"/>
        <w:color w:val="549E39"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BA0E6C"/>
    <w:multiLevelType w:val="hybridMultilevel"/>
    <w:tmpl w:val="4E8E3590"/>
    <w:lvl w:ilvl="0" w:tplc="FFFFFFFF">
      <w:start w:val="1"/>
      <w:numFmt w:val="bullet"/>
      <w:lvlText w:val=""/>
      <w:lvlJc w:val="left"/>
      <w:pPr>
        <w:ind w:left="720" w:hanging="360"/>
      </w:pPr>
      <w:rPr>
        <w:rFonts w:ascii="Wingdings 3" w:hAnsi="Wingdings 3" w:hint="default"/>
        <w:color w:val="549E39" w:themeColor="accent1"/>
      </w:rPr>
    </w:lvl>
    <w:lvl w:ilvl="1" w:tplc="5D9CA0AC">
      <w:start w:val="1"/>
      <w:numFmt w:val="bullet"/>
      <w:lvlText w:val=""/>
      <w:lvlJc w:val="left"/>
      <w:pPr>
        <w:ind w:left="720" w:hanging="360"/>
      </w:pPr>
      <w:rPr>
        <w:rFonts w:ascii="Wingdings 3" w:hAnsi="Wingdings 3" w:hint="default"/>
        <w:color w:val="549E39" w:themeColor="accent1"/>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30A27855"/>
    <w:multiLevelType w:val="hybridMultilevel"/>
    <w:tmpl w:val="6F241832"/>
    <w:lvl w:ilvl="0" w:tplc="0E6497E2">
      <w:start w:val="1"/>
      <w:numFmt w:val="bullet"/>
      <w:lvlText w:val=""/>
      <w:lvlJc w:val="left"/>
      <w:pPr>
        <w:ind w:left="720" w:hanging="360"/>
      </w:pPr>
      <w:rPr>
        <w:rFonts w:ascii="Wingdings 3" w:hAnsi="Wingdings 3" w:hint="default"/>
        <w:color w:val="549E39" w:themeColor="accent1"/>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4585A78"/>
    <w:multiLevelType w:val="hybridMultilevel"/>
    <w:tmpl w:val="A9FE05FE"/>
    <w:lvl w:ilvl="0" w:tplc="08090003">
      <w:start w:val="1"/>
      <w:numFmt w:val="bullet"/>
      <w:lvlText w:val="o"/>
      <w:lvlJc w:val="left"/>
      <w:pPr>
        <w:ind w:left="720" w:hanging="360"/>
      </w:pPr>
      <w:rPr>
        <w:rFonts w:ascii="Courier New" w:hAnsi="Courier New" w:cs="Courier New" w:hint="default"/>
        <w:color w:val="549E39" w:themeColor="accen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3C0416D8"/>
    <w:multiLevelType w:val="hybridMultilevel"/>
    <w:tmpl w:val="C23C01AE"/>
    <w:lvl w:ilvl="0" w:tplc="5D9CA0AC">
      <w:start w:val="1"/>
      <w:numFmt w:val="bullet"/>
      <w:lvlText w:val=""/>
      <w:lvlJc w:val="left"/>
      <w:pPr>
        <w:ind w:left="720" w:hanging="360"/>
      </w:pPr>
      <w:rPr>
        <w:rFonts w:ascii="Wingdings 3" w:hAnsi="Wingdings 3" w:hint="default"/>
        <w:color w:val="549E39" w:themeColor="accent1"/>
      </w:rPr>
    </w:lvl>
    <w:lvl w:ilvl="1" w:tplc="F34C44FE">
      <w:numFmt w:val="bullet"/>
      <w:lvlText w:val="•"/>
      <w:lvlJc w:val="left"/>
      <w:pPr>
        <w:ind w:left="1440" w:hanging="360"/>
      </w:pPr>
      <w:rPr>
        <w:rFonts w:ascii="Calibri" w:eastAsiaTheme="minorEastAsia"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DB80C0A"/>
    <w:multiLevelType w:val="hybridMultilevel"/>
    <w:tmpl w:val="72408DA0"/>
    <w:lvl w:ilvl="0" w:tplc="7C8C6C2C">
      <w:start w:val="7"/>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4F35F77"/>
    <w:multiLevelType w:val="hybridMultilevel"/>
    <w:tmpl w:val="CB04FE40"/>
    <w:lvl w:ilvl="0" w:tplc="08090003">
      <w:start w:val="1"/>
      <w:numFmt w:val="bullet"/>
      <w:lvlText w:val="o"/>
      <w:lvlJc w:val="left"/>
      <w:pPr>
        <w:ind w:left="720" w:hanging="360"/>
      </w:pPr>
      <w:rPr>
        <w:rFonts w:ascii="Courier New" w:hAnsi="Courier New" w:cs="Courier New" w:hint="default"/>
        <w:color w:val="549E39" w:themeColor="accent1"/>
      </w:rPr>
    </w:lvl>
    <w:lvl w:ilvl="1" w:tplc="95BE09A2">
      <w:start w:val="5"/>
      <w:numFmt w:val="bullet"/>
      <w:lvlText w:val="•"/>
      <w:lvlJc w:val="left"/>
      <w:pPr>
        <w:ind w:left="1440" w:hanging="360"/>
      </w:pPr>
      <w:rPr>
        <w:rFonts w:ascii="Calibri" w:eastAsiaTheme="minorEastAsia" w:hAnsi="Calibri" w:cs="Calibri"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48DB3F86"/>
    <w:multiLevelType w:val="hybridMultilevel"/>
    <w:tmpl w:val="97DA299A"/>
    <w:lvl w:ilvl="0" w:tplc="0AC8F098">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1560F9"/>
    <w:multiLevelType w:val="hybridMultilevel"/>
    <w:tmpl w:val="E3B8A820"/>
    <w:lvl w:ilvl="0" w:tplc="0E6497E2">
      <w:start w:val="1"/>
      <w:numFmt w:val="bullet"/>
      <w:lvlText w:val=""/>
      <w:lvlJc w:val="left"/>
      <w:pPr>
        <w:ind w:left="720" w:hanging="360"/>
      </w:pPr>
      <w:rPr>
        <w:rFonts w:ascii="Wingdings 3" w:hAnsi="Wingdings 3" w:hint="default"/>
        <w:color w:val="549E39"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D904BE2"/>
    <w:multiLevelType w:val="hybridMultilevel"/>
    <w:tmpl w:val="7618F37C"/>
    <w:lvl w:ilvl="0" w:tplc="08090003">
      <w:start w:val="1"/>
      <w:numFmt w:val="bullet"/>
      <w:lvlText w:val="o"/>
      <w:lvlJc w:val="left"/>
      <w:pPr>
        <w:ind w:left="720" w:hanging="360"/>
      </w:pPr>
      <w:rPr>
        <w:rFonts w:ascii="Courier New" w:hAnsi="Courier New" w:cs="Courier New" w:hint="default"/>
        <w:color w:val="549E39" w:themeColor="accen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4E9C7293"/>
    <w:multiLevelType w:val="hybridMultilevel"/>
    <w:tmpl w:val="91BC5460"/>
    <w:lvl w:ilvl="0" w:tplc="0E6497E2">
      <w:start w:val="1"/>
      <w:numFmt w:val="bullet"/>
      <w:lvlText w:val=""/>
      <w:lvlJc w:val="left"/>
      <w:pPr>
        <w:ind w:left="720" w:hanging="360"/>
      </w:pPr>
      <w:rPr>
        <w:rFonts w:ascii="Wingdings 3" w:hAnsi="Wingdings 3" w:hint="default"/>
        <w:color w:val="549E39"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0EE0CF1"/>
    <w:multiLevelType w:val="hybridMultilevel"/>
    <w:tmpl w:val="3AC63E5E"/>
    <w:lvl w:ilvl="0" w:tplc="5D9CA0AC">
      <w:start w:val="1"/>
      <w:numFmt w:val="bullet"/>
      <w:lvlText w:val=""/>
      <w:lvlJc w:val="left"/>
      <w:pPr>
        <w:ind w:left="720" w:hanging="360"/>
      </w:pPr>
      <w:rPr>
        <w:rFonts w:ascii="Wingdings 3" w:hAnsi="Wingdings 3" w:hint="default"/>
        <w:color w:val="549E39"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6BD5E6C"/>
    <w:multiLevelType w:val="hybridMultilevel"/>
    <w:tmpl w:val="653C4EF0"/>
    <w:lvl w:ilvl="0" w:tplc="0AC8F098">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CC10F42"/>
    <w:multiLevelType w:val="hybridMultilevel"/>
    <w:tmpl w:val="27B6DF68"/>
    <w:lvl w:ilvl="0" w:tplc="5D9CA0AC">
      <w:start w:val="1"/>
      <w:numFmt w:val="bullet"/>
      <w:lvlText w:val=""/>
      <w:lvlJc w:val="left"/>
      <w:pPr>
        <w:ind w:left="720" w:hanging="360"/>
      </w:pPr>
      <w:rPr>
        <w:rFonts w:ascii="Wingdings 3" w:hAnsi="Wingdings 3" w:hint="default"/>
        <w:color w:val="549E39"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F2E38C5"/>
    <w:multiLevelType w:val="hybridMultilevel"/>
    <w:tmpl w:val="47282B44"/>
    <w:lvl w:ilvl="0" w:tplc="0E6497E2">
      <w:start w:val="1"/>
      <w:numFmt w:val="bullet"/>
      <w:lvlText w:val=""/>
      <w:lvlJc w:val="left"/>
      <w:pPr>
        <w:ind w:left="720" w:hanging="360"/>
      </w:pPr>
      <w:rPr>
        <w:rFonts w:ascii="Wingdings 3" w:hAnsi="Wingdings 3" w:hint="default"/>
        <w:color w:val="549E39" w:themeColor="accent1"/>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5891062"/>
    <w:multiLevelType w:val="hybridMultilevel"/>
    <w:tmpl w:val="51E8A1EA"/>
    <w:lvl w:ilvl="0" w:tplc="0E6497E2">
      <w:start w:val="1"/>
      <w:numFmt w:val="bullet"/>
      <w:lvlText w:val=""/>
      <w:lvlJc w:val="left"/>
      <w:pPr>
        <w:ind w:left="720" w:hanging="360"/>
      </w:pPr>
      <w:rPr>
        <w:rFonts w:ascii="Wingdings 3" w:hAnsi="Wingdings 3" w:hint="default"/>
        <w:color w:val="549E39"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6B5482F"/>
    <w:multiLevelType w:val="hybridMultilevel"/>
    <w:tmpl w:val="0810B138"/>
    <w:lvl w:ilvl="0" w:tplc="0E6497E2">
      <w:start w:val="1"/>
      <w:numFmt w:val="bullet"/>
      <w:lvlText w:val=""/>
      <w:lvlJc w:val="left"/>
      <w:pPr>
        <w:ind w:left="720" w:hanging="360"/>
      </w:pPr>
      <w:rPr>
        <w:rFonts w:ascii="Wingdings 3" w:hAnsi="Wingdings 3" w:hint="default"/>
        <w:color w:val="549E39" w:themeColor="accent1"/>
      </w:rPr>
    </w:lvl>
    <w:lvl w:ilvl="1" w:tplc="18806C08">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BBF328B"/>
    <w:multiLevelType w:val="hybridMultilevel"/>
    <w:tmpl w:val="8F5E7B78"/>
    <w:lvl w:ilvl="0" w:tplc="08090003">
      <w:start w:val="1"/>
      <w:numFmt w:val="bullet"/>
      <w:lvlText w:val="o"/>
      <w:lvlJc w:val="left"/>
      <w:pPr>
        <w:ind w:left="928"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41744438">
    <w:abstractNumId w:val="16"/>
  </w:num>
  <w:num w:numId="2" w16cid:durableId="196435875">
    <w:abstractNumId w:val="21"/>
  </w:num>
  <w:num w:numId="3" w16cid:durableId="175969941">
    <w:abstractNumId w:val="11"/>
  </w:num>
  <w:num w:numId="4" w16cid:durableId="609051115">
    <w:abstractNumId w:val="25"/>
  </w:num>
  <w:num w:numId="5" w16cid:durableId="270667901">
    <w:abstractNumId w:val="19"/>
  </w:num>
  <w:num w:numId="6" w16cid:durableId="1297419778">
    <w:abstractNumId w:val="23"/>
  </w:num>
  <w:num w:numId="7" w16cid:durableId="1448961400">
    <w:abstractNumId w:val="9"/>
  </w:num>
  <w:num w:numId="8" w16cid:durableId="852500907">
    <w:abstractNumId w:val="24"/>
  </w:num>
  <w:num w:numId="9" w16cid:durableId="1025713854">
    <w:abstractNumId w:val="17"/>
  </w:num>
  <w:num w:numId="10" w16cid:durableId="845243704">
    <w:abstractNumId w:val="7"/>
  </w:num>
  <w:num w:numId="11" w16cid:durableId="1442530531">
    <w:abstractNumId w:val="3"/>
  </w:num>
  <w:num w:numId="12" w16cid:durableId="760490374">
    <w:abstractNumId w:val="13"/>
  </w:num>
  <w:num w:numId="13" w16cid:durableId="114372281">
    <w:abstractNumId w:val="10"/>
  </w:num>
  <w:num w:numId="14" w16cid:durableId="2128965621">
    <w:abstractNumId w:val="22"/>
  </w:num>
  <w:num w:numId="15" w16cid:durableId="1012269417">
    <w:abstractNumId w:val="14"/>
  </w:num>
  <w:num w:numId="16" w16cid:durableId="1894806873">
    <w:abstractNumId w:val="18"/>
  </w:num>
  <w:num w:numId="17" w16cid:durableId="971131835">
    <w:abstractNumId w:val="2"/>
  </w:num>
  <w:num w:numId="18" w16cid:durableId="1721704211">
    <w:abstractNumId w:val="12"/>
  </w:num>
  <w:num w:numId="19" w16cid:durableId="557743004">
    <w:abstractNumId w:val="15"/>
  </w:num>
  <w:num w:numId="20" w16cid:durableId="1796942377">
    <w:abstractNumId w:val="6"/>
  </w:num>
  <w:num w:numId="21" w16cid:durableId="1499999009">
    <w:abstractNumId w:val="0"/>
  </w:num>
  <w:num w:numId="22" w16cid:durableId="1762530142">
    <w:abstractNumId w:val="8"/>
  </w:num>
  <w:num w:numId="23" w16cid:durableId="1954286696">
    <w:abstractNumId w:val="5"/>
  </w:num>
  <w:num w:numId="24" w16cid:durableId="1944528132">
    <w:abstractNumId w:val="20"/>
  </w:num>
  <w:num w:numId="25" w16cid:durableId="18895183">
    <w:abstractNumId w:val="1"/>
  </w:num>
  <w:num w:numId="26" w16cid:durableId="1541671569">
    <w:abstractNumId w:val="4"/>
  </w:num>
  <w:num w:numId="27" w16cid:durableId="818302250">
    <w:abstractNumId w:val="2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78DD"/>
    <w:rsid w:val="000007FD"/>
    <w:rsid w:val="000012CB"/>
    <w:rsid w:val="00001751"/>
    <w:rsid w:val="00001F1E"/>
    <w:rsid w:val="0000742A"/>
    <w:rsid w:val="00011F8D"/>
    <w:rsid w:val="00012A1D"/>
    <w:rsid w:val="000134FC"/>
    <w:rsid w:val="00017704"/>
    <w:rsid w:val="0001770D"/>
    <w:rsid w:val="000201A0"/>
    <w:rsid w:val="00021ACB"/>
    <w:rsid w:val="00022EB8"/>
    <w:rsid w:val="000265A8"/>
    <w:rsid w:val="0002703D"/>
    <w:rsid w:val="0003095E"/>
    <w:rsid w:val="000409C9"/>
    <w:rsid w:val="000412D6"/>
    <w:rsid w:val="000441B5"/>
    <w:rsid w:val="000445FF"/>
    <w:rsid w:val="00044888"/>
    <w:rsid w:val="00045172"/>
    <w:rsid w:val="0004576F"/>
    <w:rsid w:val="000459D4"/>
    <w:rsid w:val="00046BB3"/>
    <w:rsid w:val="00047D77"/>
    <w:rsid w:val="000509F3"/>
    <w:rsid w:val="00051F51"/>
    <w:rsid w:val="0005591C"/>
    <w:rsid w:val="0005650A"/>
    <w:rsid w:val="00056ECD"/>
    <w:rsid w:val="000609D4"/>
    <w:rsid w:val="00062988"/>
    <w:rsid w:val="00063D1A"/>
    <w:rsid w:val="00064F02"/>
    <w:rsid w:val="000709D9"/>
    <w:rsid w:val="00074A36"/>
    <w:rsid w:val="000750AD"/>
    <w:rsid w:val="000800DE"/>
    <w:rsid w:val="00080423"/>
    <w:rsid w:val="000875A7"/>
    <w:rsid w:val="0009252E"/>
    <w:rsid w:val="00092623"/>
    <w:rsid w:val="00097CF9"/>
    <w:rsid w:val="000A1629"/>
    <w:rsid w:val="000A44C1"/>
    <w:rsid w:val="000A6652"/>
    <w:rsid w:val="000B0453"/>
    <w:rsid w:val="000B29C9"/>
    <w:rsid w:val="000B7FDA"/>
    <w:rsid w:val="000C118C"/>
    <w:rsid w:val="000D12FC"/>
    <w:rsid w:val="000D1C29"/>
    <w:rsid w:val="000D2EB6"/>
    <w:rsid w:val="000D77D5"/>
    <w:rsid w:val="000E27A5"/>
    <w:rsid w:val="000E3530"/>
    <w:rsid w:val="000E6CB9"/>
    <w:rsid w:val="00100BEF"/>
    <w:rsid w:val="00105BF2"/>
    <w:rsid w:val="00107872"/>
    <w:rsid w:val="00111617"/>
    <w:rsid w:val="00115458"/>
    <w:rsid w:val="00121EF4"/>
    <w:rsid w:val="00122E76"/>
    <w:rsid w:val="00125321"/>
    <w:rsid w:val="001308B6"/>
    <w:rsid w:val="00133C23"/>
    <w:rsid w:val="001345C8"/>
    <w:rsid w:val="00135FEF"/>
    <w:rsid w:val="00136B01"/>
    <w:rsid w:val="0014182D"/>
    <w:rsid w:val="00142BCC"/>
    <w:rsid w:val="00143D70"/>
    <w:rsid w:val="00143D8E"/>
    <w:rsid w:val="0014735C"/>
    <w:rsid w:val="001551B3"/>
    <w:rsid w:val="00157673"/>
    <w:rsid w:val="00161BEB"/>
    <w:rsid w:val="001673CF"/>
    <w:rsid w:val="0017238E"/>
    <w:rsid w:val="0017460C"/>
    <w:rsid w:val="0017477E"/>
    <w:rsid w:val="0017668C"/>
    <w:rsid w:val="001767B5"/>
    <w:rsid w:val="00177D3E"/>
    <w:rsid w:val="00183428"/>
    <w:rsid w:val="0018449D"/>
    <w:rsid w:val="001844B9"/>
    <w:rsid w:val="00185617"/>
    <w:rsid w:val="00187F8A"/>
    <w:rsid w:val="00192C81"/>
    <w:rsid w:val="00192E8A"/>
    <w:rsid w:val="001941D4"/>
    <w:rsid w:val="00194826"/>
    <w:rsid w:val="00196924"/>
    <w:rsid w:val="00196B3E"/>
    <w:rsid w:val="00196C60"/>
    <w:rsid w:val="001973EE"/>
    <w:rsid w:val="001A0CA6"/>
    <w:rsid w:val="001A24D6"/>
    <w:rsid w:val="001A2D63"/>
    <w:rsid w:val="001A57D2"/>
    <w:rsid w:val="001B0600"/>
    <w:rsid w:val="001B3F57"/>
    <w:rsid w:val="001B51BC"/>
    <w:rsid w:val="001B635E"/>
    <w:rsid w:val="001B7A4D"/>
    <w:rsid w:val="001C12A2"/>
    <w:rsid w:val="001D189E"/>
    <w:rsid w:val="001E4BF6"/>
    <w:rsid w:val="001F0350"/>
    <w:rsid w:val="001F05EA"/>
    <w:rsid w:val="001F0C28"/>
    <w:rsid w:val="001F59AD"/>
    <w:rsid w:val="00200ABE"/>
    <w:rsid w:val="0020477E"/>
    <w:rsid w:val="0021365B"/>
    <w:rsid w:val="00214318"/>
    <w:rsid w:val="00214342"/>
    <w:rsid w:val="00214CB1"/>
    <w:rsid w:val="002154B7"/>
    <w:rsid w:val="002161E9"/>
    <w:rsid w:val="0022364E"/>
    <w:rsid w:val="002301A0"/>
    <w:rsid w:val="002322D1"/>
    <w:rsid w:val="002327C0"/>
    <w:rsid w:val="00234821"/>
    <w:rsid w:val="0023628E"/>
    <w:rsid w:val="00237634"/>
    <w:rsid w:val="002416DB"/>
    <w:rsid w:val="002417F2"/>
    <w:rsid w:val="00244D5C"/>
    <w:rsid w:val="00244FC1"/>
    <w:rsid w:val="00247D1F"/>
    <w:rsid w:val="00247F55"/>
    <w:rsid w:val="00250816"/>
    <w:rsid w:val="002511E9"/>
    <w:rsid w:val="002522E9"/>
    <w:rsid w:val="0025243A"/>
    <w:rsid w:val="00254B9A"/>
    <w:rsid w:val="0025563D"/>
    <w:rsid w:val="0026067D"/>
    <w:rsid w:val="0026639D"/>
    <w:rsid w:val="00267849"/>
    <w:rsid w:val="002705AB"/>
    <w:rsid w:val="00270BDE"/>
    <w:rsid w:val="0027506C"/>
    <w:rsid w:val="0028082C"/>
    <w:rsid w:val="00283160"/>
    <w:rsid w:val="00283445"/>
    <w:rsid w:val="002837F1"/>
    <w:rsid w:val="002923DF"/>
    <w:rsid w:val="002924F5"/>
    <w:rsid w:val="002940E8"/>
    <w:rsid w:val="00294309"/>
    <w:rsid w:val="002978B9"/>
    <w:rsid w:val="00297C0F"/>
    <w:rsid w:val="002A1C13"/>
    <w:rsid w:val="002A69F0"/>
    <w:rsid w:val="002A6DDA"/>
    <w:rsid w:val="002A785C"/>
    <w:rsid w:val="002B08CB"/>
    <w:rsid w:val="002B169B"/>
    <w:rsid w:val="002B2195"/>
    <w:rsid w:val="002B395E"/>
    <w:rsid w:val="002B5BE7"/>
    <w:rsid w:val="002B5C08"/>
    <w:rsid w:val="002B6E69"/>
    <w:rsid w:val="002C0A90"/>
    <w:rsid w:val="002C2931"/>
    <w:rsid w:val="002C5397"/>
    <w:rsid w:val="002C7334"/>
    <w:rsid w:val="002D1C16"/>
    <w:rsid w:val="002E0364"/>
    <w:rsid w:val="002E0A22"/>
    <w:rsid w:val="002E17BE"/>
    <w:rsid w:val="002E233C"/>
    <w:rsid w:val="002E53FB"/>
    <w:rsid w:val="002E61A2"/>
    <w:rsid w:val="002F16B9"/>
    <w:rsid w:val="002F1E6E"/>
    <w:rsid w:val="002F26D1"/>
    <w:rsid w:val="002F4A53"/>
    <w:rsid w:val="00300D58"/>
    <w:rsid w:val="0030343D"/>
    <w:rsid w:val="0031083C"/>
    <w:rsid w:val="00310C63"/>
    <w:rsid w:val="00312CBF"/>
    <w:rsid w:val="00315991"/>
    <w:rsid w:val="00322450"/>
    <w:rsid w:val="0032363C"/>
    <w:rsid w:val="003243FE"/>
    <w:rsid w:val="00327F27"/>
    <w:rsid w:val="0033123E"/>
    <w:rsid w:val="00331254"/>
    <w:rsid w:val="00331564"/>
    <w:rsid w:val="003365DA"/>
    <w:rsid w:val="0033795C"/>
    <w:rsid w:val="00337BC6"/>
    <w:rsid w:val="00340839"/>
    <w:rsid w:val="00341346"/>
    <w:rsid w:val="003433A9"/>
    <w:rsid w:val="00343A24"/>
    <w:rsid w:val="00345C58"/>
    <w:rsid w:val="003471BA"/>
    <w:rsid w:val="00354F5C"/>
    <w:rsid w:val="00355B6B"/>
    <w:rsid w:val="00356A3E"/>
    <w:rsid w:val="00361088"/>
    <w:rsid w:val="003643A3"/>
    <w:rsid w:val="00375CE7"/>
    <w:rsid w:val="00376084"/>
    <w:rsid w:val="0038011C"/>
    <w:rsid w:val="00380EF0"/>
    <w:rsid w:val="0038139D"/>
    <w:rsid w:val="00381559"/>
    <w:rsid w:val="003825C6"/>
    <w:rsid w:val="00392945"/>
    <w:rsid w:val="00393116"/>
    <w:rsid w:val="0039606C"/>
    <w:rsid w:val="003A183A"/>
    <w:rsid w:val="003A3403"/>
    <w:rsid w:val="003A413B"/>
    <w:rsid w:val="003A55AC"/>
    <w:rsid w:val="003B19F4"/>
    <w:rsid w:val="003B4F45"/>
    <w:rsid w:val="003C1B1D"/>
    <w:rsid w:val="003C1E94"/>
    <w:rsid w:val="003D0E64"/>
    <w:rsid w:val="003D4CFA"/>
    <w:rsid w:val="003D6B8B"/>
    <w:rsid w:val="003D756E"/>
    <w:rsid w:val="003D78DD"/>
    <w:rsid w:val="003E1B12"/>
    <w:rsid w:val="003E5124"/>
    <w:rsid w:val="003E5BF3"/>
    <w:rsid w:val="003F08A6"/>
    <w:rsid w:val="003F66FE"/>
    <w:rsid w:val="00403589"/>
    <w:rsid w:val="004044FD"/>
    <w:rsid w:val="004172F8"/>
    <w:rsid w:val="00420DEB"/>
    <w:rsid w:val="0042211B"/>
    <w:rsid w:val="004250C5"/>
    <w:rsid w:val="004253DB"/>
    <w:rsid w:val="00427349"/>
    <w:rsid w:val="0043136D"/>
    <w:rsid w:val="004314F6"/>
    <w:rsid w:val="00432C92"/>
    <w:rsid w:val="004332E7"/>
    <w:rsid w:val="004374FD"/>
    <w:rsid w:val="00437F62"/>
    <w:rsid w:val="0045394B"/>
    <w:rsid w:val="00453A8A"/>
    <w:rsid w:val="00454711"/>
    <w:rsid w:val="00456AE1"/>
    <w:rsid w:val="00456C91"/>
    <w:rsid w:val="00462EFB"/>
    <w:rsid w:val="004661F9"/>
    <w:rsid w:val="004738FF"/>
    <w:rsid w:val="00473D52"/>
    <w:rsid w:val="00481132"/>
    <w:rsid w:val="00484DD9"/>
    <w:rsid w:val="00494A0C"/>
    <w:rsid w:val="00495501"/>
    <w:rsid w:val="004A1B27"/>
    <w:rsid w:val="004A2E20"/>
    <w:rsid w:val="004A4C84"/>
    <w:rsid w:val="004A5171"/>
    <w:rsid w:val="004A6AFB"/>
    <w:rsid w:val="004B1115"/>
    <w:rsid w:val="004B35E1"/>
    <w:rsid w:val="004B4DA2"/>
    <w:rsid w:val="004B5B29"/>
    <w:rsid w:val="004B62B8"/>
    <w:rsid w:val="004C3462"/>
    <w:rsid w:val="004C6683"/>
    <w:rsid w:val="004D1483"/>
    <w:rsid w:val="004D2901"/>
    <w:rsid w:val="004D4FDA"/>
    <w:rsid w:val="004D57C7"/>
    <w:rsid w:val="004D602B"/>
    <w:rsid w:val="004D7615"/>
    <w:rsid w:val="004E027A"/>
    <w:rsid w:val="004E1103"/>
    <w:rsid w:val="004E1F8B"/>
    <w:rsid w:val="004E3038"/>
    <w:rsid w:val="004E4EC1"/>
    <w:rsid w:val="004E5BB7"/>
    <w:rsid w:val="004F181E"/>
    <w:rsid w:val="004F233D"/>
    <w:rsid w:val="004F2B1A"/>
    <w:rsid w:val="004F56D2"/>
    <w:rsid w:val="004F69EF"/>
    <w:rsid w:val="004F7D0D"/>
    <w:rsid w:val="00500492"/>
    <w:rsid w:val="00501F32"/>
    <w:rsid w:val="0050262A"/>
    <w:rsid w:val="00505172"/>
    <w:rsid w:val="0050573B"/>
    <w:rsid w:val="00506548"/>
    <w:rsid w:val="005076CF"/>
    <w:rsid w:val="0051144C"/>
    <w:rsid w:val="0051256A"/>
    <w:rsid w:val="0051267C"/>
    <w:rsid w:val="005130B2"/>
    <w:rsid w:val="005139CA"/>
    <w:rsid w:val="005154E3"/>
    <w:rsid w:val="005225B9"/>
    <w:rsid w:val="00534606"/>
    <w:rsid w:val="00546F61"/>
    <w:rsid w:val="00546F70"/>
    <w:rsid w:val="00550672"/>
    <w:rsid w:val="00550A49"/>
    <w:rsid w:val="0055163A"/>
    <w:rsid w:val="00554012"/>
    <w:rsid w:val="00554C81"/>
    <w:rsid w:val="0055531D"/>
    <w:rsid w:val="00556982"/>
    <w:rsid w:val="00560310"/>
    <w:rsid w:val="00561839"/>
    <w:rsid w:val="00562291"/>
    <w:rsid w:val="00563708"/>
    <w:rsid w:val="0056690D"/>
    <w:rsid w:val="00572959"/>
    <w:rsid w:val="00572EAE"/>
    <w:rsid w:val="00575B68"/>
    <w:rsid w:val="00576B69"/>
    <w:rsid w:val="00582109"/>
    <w:rsid w:val="00582D3B"/>
    <w:rsid w:val="00584370"/>
    <w:rsid w:val="005854DC"/>
    <w:rsid w:val="00587DFA"/>
    <w:rsid w:val="00590365"/>
    <w:rsid w:val="0059053A"/>
    <w:rsid w:val="00593102"/>
    <w:rsid w:val="00593745"/>
    <w:rsid w:val="00595C4E"/>
    <w:rsid w:val="005A05DA"/>
    <w:rsid w:val="005A1F33"/>
    <w:rsid w:val="005B411E"/>
    <w:rsid w:val="005C2C9F"/>
    <w:rsid w:val="005C50FE"/>
    <w:rsid w:val="005D0DCE"/>
    <w:rsid w:val="005D100D"/>
    <w:rsid w:val="005D59B7"/>
    <w:rsid w:val="005E15F7"/>
    <w:rsid w:val="005E1603"/>
    <w:rsid w:val="005E2B3B"/>
    <w:rsid w:val="005E45DB"/>
    <w:rsid w:val="005E533D"/>
    <w:rsid w:val="005F053F"/>
    <w:rsid w:val="005F25A1"/>
    <w:rsid w:val="005F4E5D"/>
    <w:rsid w:val="0060002A"/>
    <w:rsid w:val="0060259F"/>
    <w:rsid w:val="0060571B"/>
    <w:rsid w:val="00606D11"/>
    <w:rsid w:val="00606E71"/>
    <w:rsid w:val="00607DB3"/>
    <w:rsid w:val="006102D5"/>
    <w:rsid w:val="00610C2A"/>
    <w:rsid w:val="00610FC3"/>
    <w:rsid w:val="00611108"/>
    <w:rsid w:val="00611ABA"/>
    <w:rsid w:val="00611B9A"/>
    <w:rsid w:val="00612E2C"/>
    <w:rsid w:val="00615715"/>
    <w:rsid w:val="00616B9D"/>
    <w:rsid w:val="0062205F"/>
    <w:rsid w:val="0062332E"/>
    <w:rsid w:val="00625652"/>
    <w:rsid w:val="00631D0C"/>
    <w:rsid w:val="0063321D"/>
    <w:rsid w:val="00633272"/>
    <w:rsid w:val="0063364B"/>
    <w:rsid w:val="00633D90"/>
    <w:rsid w:val="0063471E"/>
    <w:rsid w:val="00634B89"/>
    <w:rsid w:val="00640147"/>
    <w:rsid w:val="006422C0"/>
    <w:rsid w:val="006427D8"/>
    <w:rsid w:val="0064516F"/>
    <w:rsid w:val="00645943"/>
    <w:rsid w:val="0064770E"/>
    <w:rsid w:val="00650B63"/>
    <w:rsid w:val="00654BCB"/>
    <w:rsid w:val="00654D1F"/>
    <w:rsid w:val="00662A0F"/>
    <w:rsid w:val="00662D48"/>
    <w:rsid w:val="00664ECA"/>
    <w:rsid w:val="00665067"/>
    <w:rsid w:val="006653DA"/>
    <w:rsid w:val="006657BB"/>
    <w:rsid w:val="00670799"/>
    <w:rsid w:val="00680AD4"/>
    <w:rsid w:val="00682C3D"/>
    <w:rsid w:val="0068481A"/>
    <w:rsid w:val="00690107"/>
    <w:rsid w:val="00694417"/>
    <w:rsid w:val="0069615D"/>
    <w:rsid w:val="006968D9"/>
    <w:rsid w:val="0069794D"/>
    <w:rsid w:val="006A01D8"/>
    <w:rsid w:val="006A3D22"/>
    <w:rsid w:val="006C4285"/>
    <w:rsid w:val="006C4B63"/>
    <w:rsid w:val="006C5808"/>
    <w:rsid w:val="006D2455"/>
    <w:rsid w:val="006D281C"/>
    <w:rsid w:val="006D523C"/>
    <w:rsid w:val="006D562D"/>
    <w:rsid w:val="006D57D5"/>
    <w:rsid w:val="006D78ED"/>
    <w:rsid w:val="006E48DE"/>
    <w:rsid w:val="006E7121"/>
    <w:rsid w:val="006F403C"/>
    <w:rsid w:val="006F4870"/>
    <w:rsid w:val="006F6831"/>
    <w:rsid w:val="006F6A41"/>
    <w:rsid w:val="007009B9"/>
    <w:rsid w:val="00701CBE"/>
    <w:rsid w:val="0070214E"/>
    <w:rsid w:val="00707BF7"/>
    <w:rsid w:val="007122F2"/>
    <w:rsid w:val="007138D5"/>
    <w:rsid w:val="007149C2"/>
    <w:rsid w:val="00721AE5"/>
    <w:rsid w:val="00721AED"/>
    <w:rsid w:val="00731803"/>
    <w:rsid w:val="0073293D"/>
    <w:rsid w:val="007360FA"/>
    <w:rsid w:val="007376B2"/>
    <w:rsid w:val="00740A1A"/>
    <w:rsid w:val="00740F4E"/>
    <w:rsid w:val="00742511"/>
    <w:rsid w:val="00742656"/>
    <w:rsid w:val="00742793"/>
    <w:rsid w:val="007469CC"/>
    <w:rsid w:val="00751D49"/>
    <w:rsid w:val="00752113"/>
    <w:rsid w:val="00761A14"/>
    <w:rsid w:val="007628E6"/>
    <w:rsid w:val="007629C3"/>
    <w:rsid w:val="00762B68"/>
    <w:rsid w:val="00767A91"/>
    <w:rsid w:val="00773F86"/>
    <w:rsid w:val="00775371"/>
    <w:rsid w:val="007753C0"/>
    <w:rsid w:val="00780B1D"/>
    <w:rsid w:val="00781E47"/>
    <w:rsid w:val="007824AD"/>
    <w:rsid w:val="007840F3"/>
    <w:rsid w:val="00786569"/>
    <w:rsid w:val="007921E7"/>
    <w:rsid w:val="00794ADD"/>
    <w:rsid w:val="0079528C"/>
    <w:rsid w:val="00795C58"/>
    <w:rsid w:val="007960EF"/>
    <w:rsid w:val="00796548"/>
    <w:rsid w:val="007976BE"/>
    <w:rsid w:val="007A2459"/>
    <w:rsid w:val="007A4032"/>
    <w:rsid w:val="007A6098"/>
    <w:rsid w:val="007A6180"/>
    <w:rsid w:val="007A64E4"/>
    <w:rsid w:val="007A7BA8"/>
    <w:rsid w:val="007B2DC0"/>
    <w:rsid w:val="007B6699"/>
    <w:rsid w:val="007B7176"/>
    <w:rsid w:val="007C2873"/>
    <w:rsid w:val="007C50C2"/>
    <w:rsid w:val="007D02F0"/>
    <w:rsid w:val="007D5FE6"/>
    <w:rsid w:val="007D6735"/>
    <w:rsid w:val="007D69DE"/>
    <w:rsid w:val="007E57A3"/>
    <w:rsid w:val="007E5845"/>
    <w:rsid w:val="007F0F3B"/>
    <w:rsid w:val="007F2720"/>
    <w:rsid w:val="007F54A9"/>
    <w:rsid w:val="007F5F63"/>
    <w:rsid w:val="007F699A"/>
    <w:rsid w:val="00802AFC"/>
    <w:rsid w:val="00802B6C"/>
    <w:rsid w:val="0080429F"/>
    <w:rsid w:val="008073C0"/>
    <w:rsid w:val="00812487"/>
    <w:rsid w:val="00814548"/>
    <w:rsid w:val="00816759"/>
    <w:rsid w:val="00821071"/>
    <w:rsid w:val="00821ACB"/>
    <w:rsid w:val="00821D2B"/>
    <w:rsid w:val="008220D3"/>
    <w:rsid w:val="008225CF"/>
    <w:rsid w:val="00822C32"/>
    <w:rsid w:val="00823872"/>
    <w:rsid w:val="00825CE7"/>
    <w:rsid w:val="00832892"/>
    <w:rsid w:val="00832A57"/>
    <w:rsid w:val="00832FEA"/>
    <w:rsid w:val="00834274"/>
    <w:rsid w:val="00835836"/>
    <w:rsid w:val="00836D84"/>
    <w:rsid w:val="008405AD"/>
    <w:rsid w:val="0084623C"/>
    <w:rsid w:val="008478AB"/>
    <w:rsid w:val="00851803"/>
    <w:rsid w:val="00853B09"/>
    <w:rsid w:val="008614AA"/>
    <w:rsid w:val="008621C8"/>
    <w:rsid w:val="00867251"/>
    <w:rsid w:val="00871068"/>
    <w:rsid w:val="0087178A"/>
    <w:rsid w:val="00872712"/>
    <w:rsid w:val="0087530F"/>
    <w:rsid w:val="00875FB5"/>
    <w:rsid w:val="00876C7D"/>
    <w:rsid w:val="0088282D"/>
    <w:rsid w:val="008854C6"/>
    <w:rsid w:val="00886454"/>
    <w:rsid w:val="00887368"/>
    <w:rsid w:val="008904DF"/>
    <w:rsid w:val="00890CF1"/>
    <w:rsid w:val="008911C4"/>
    <w:rsid w:val="0089184C"/>
    <w:rsid w:val="00892B97"/>
    <w:rsid w:val="00893970"/>
    <w:rsid w:val="00893C2A"/>
    <w:rsid w:val="00895981"/>
    <w:rsid w:val="008A0E2E"/>
    <w:rsid w:val="008A53B9"/>
    <w:rsid w:val="008A76C4"/>
    <w:rsid w:val="008B430B"/>
    <w:rsid w:val="008B6F89"/>
    <w:rsid w:val="008B718E"/>
    <w:rsid w:val="008C149D"/>
    <w:rsid w:val="008C442D"/>
    <w:rsid w:val="008D0AB5"/>
    <w:rsid w:val="008D3F1D"/>
    <w:rsid w:val="008D5903"/>
    <w:rsid w:val="008E4101"/>
    <w:rsid w:val="008E5C3C"/>
    <w:rsid w:val="008F5767"/>
    <w:rsid w:val="00900505"/>
    <w:rsid w:val="00903444"/>
    <w:rsid w:val="00912735"/>
    <w:rsid w:val="0091365A"/>
    <w:rsid w:val="00917B73"/>
    <w:rsid w:val="00921C06"/>
    <w:rsid w:val="0092256A"/>
    <w:rsid w:val="00927457"/>
    <w:rsid w:val="00930702"/>
    <w:rsid w:val="009344CA"/>
    <w:rsid w:val="00936297"/>
    <w:rsid w:val="009367D4"/>
    <w:rsid w:val="009372CC"/>
    <w:rsid w:val="00937C37"/>
    <w:rsid w:val="00937C73"/>
    <w:rsid w:val="009405D5"/>
    <w:rsid w:val="00941340"/>
    <w:rsid w:val="00941B6F"/>
    <w:rsid w:val="009432FF"/>
    <w:rsid w:val="009509D2"/>
    <w:rsid w:val="0095656F"/>
    <w:rsid w:val="00956933"/>
    <w:rsid w:val="00957564"/>
    <w:rsid w:val="009576A1"/>
    <w:rsid w:val="00960671"/>
    <w:rsid w:val="00961EA6"/>
    <w:rsid w:val="0096227E"/>
    <w:rsid w:val="00972530"/>
    <w:rsid w:val="00972787"/>
    <w:rsid w:val="009739C1"/>
    <w:rsid w:val="00974962"/>
    <w:rsid w:val="00980A01"/>
    <w:rsid w:val="00981424"/>
    <w:rsid w:val="00981D08"/>
    <w:rsid w:val="009832F0"/>
    <w:rsid w:val="009835D2"/>
    <w:rsid w:val="00986277"/>
    <w:rsid w:val="00986FCA"/>
    <w:rsid w:val="00993918"/>
    <w:rsid w:val="009959DE"/>
    <w:rsid w:val="009A0013"/>
    <w:rsid w:val="009A1353"/>
    <w:rsid w:val="009A4270"/>
    <w:rsid w:val="009A4FD2"/>
    <w:rsid w:val="009B0929"/>
    <w:rsid w:val="009B5963"/>
    <w:rsid w:val="009C4413"/>
    <w:rsid w:val="009C560D"/>
    <w:rsid w:val="009C7245"/>
    <w:rsid w:val="009C73CD"/>
    <w:rsid w:val="009C7C8D"/>
    <w:rsid w:val="009D12E3"/>
    <w:rsid w:val="009E050C"/>
    <w:rsid w:val="009E17EB"/>
    <w:rsid w:val="009E4C83"/>
    <w:rsid w:val="009E683B"/>
    <w:rsid w:val="009F0C0D"/>
    <w:rsid w:val="009F0FFB"/>
    <w:rsid w:val="009F17AE"/>
    <w:rsid w:val="009F3E7A"/>
    <w:rsid w:val="009F530D"/>
    <w:rsid w:val="009F5781"/>
    <w:rsid w:val="009F605A"/>
    <w:rsid w:val="00A00945"/>
    <w:rsid w:val="00A045AE"/>
    <w:rsid w:val="00A049CD"/>
    <w:rsid w:val="00A05772"/>
    <w:rsid w:val="00A073DC"/>
    <w:rsid w:val="00A13EAE"/>
    <w:rsid w:val="00A159A6"/>
    <w:rsid w:val="00A17599"/>
    <w:rsid w:val="00A200BD"/>
    <w:rsid w:val="00A23D3B"/>
    <w:rsid w:val="00A24410"/>
    <w:rsid w:val="00A27B0E"/>
    <w:rsid w:val="00A35C57"/>
    <w:rsid w:val="00A35CFC"/>
    <w:rsid w:val="00A37055"/>
    <w:rsid w:val="00A44057"/>
    <w:rsid w:val="00A4455C"/>
    <w:rsid w:val="00A45FED"/>
    <w:rsid w:val="00A4607E"/>
    <w:rsid w:val="00A4728A"/>
    <w:rsid w:val="00A510DE"/>
    <w:rsid w:val="00A5332D"/>
    <w:rsid w:val="00A575E0"/>
    <w:rsid w:val="00A60C3A"/>
    <w:rsid w:val="00A654B7"/>
    <w:rsid w:val="00A65586"/>
    <w:rsid w:val="00A679FD"/>
    <w:rsid w:val="00A729AA"/>
    <w:rsid w:val="00A77BE0"/>
    <w:rsid w:val="00A82497"/>
    <w:rsid w:val="00A848AE"/>
    <w:rsid w:val="00A87AEE"/>
    <w:rsid w:val="00A90A2F"/>
    <w:rsid w:val="00A91693"/>
    <w:rsid w:val="00A924E8"/>
    <w:rsid w:val="00A92FC4"/>
    <w:rsid w:val="00A94B1E"/>
    <w:rsid w:val="00A95CA5"/>
    <w:rsid w:val="00AB2591"/>
    <w:rsid w:val="00AB25BC"/>
    <w:rsid w:val="00AB2707"/>
    <w:rsid w:val="00AC3F41"/>
    <w:rsid w:val="00AC4EF6"/>
    <w:rsid w:val="00AC5A86"/>
    <w:rsid w:val="00AC5D28"/>
    <w:rsid w:val="00AC7B91"/>
    <w:rsid w:val="00AC7EA3"/>
    <w:rsid w:val="00AD18C0"/>
    <w:rsid w:val="00AD6585"/>
    <w:rsid w:val="00AD70F9"/>
    <w:rsid w:val="00AE072B"/>
    <w:rsid w:val="00AE0847"/>
    <w:rsid w:val="00AE4B04"/>
    <w:rsid w:val="00AE5CDB"/>
    <w:rsid w:val="00AE6589"/>
    <w:rsid w:val="00B0304B"/>
    <w:rsid w:val="00B05787"/>
    <w:rsid w:val="00B05868"/>
    <w:rsid w:val="00B07D5A"/>
    <w:rsid w:val="00B1078D"/>
    <w:rsid w:val="00B11090"/>
    <w:rsid w:val="00B11D21"/>
    <w:rsid w:val="00B16297"/>
    <w:rsid w:val="00B207C6"/>
    <w:rsid w:val="00B20B5B"/>
    <w:rsid w:val="00B21C73"/>
    <w:rsid w:val="00B23747"/>
    <w:rsid w:val="00B23DA3"/>
    <w:rsid w:val="00B3289C"/>
    <w:rsid w:val="00B33F99"/>
    <w:rsid w:val="00B35D13"/>
    <w:rsid w:val="00B3692E"/>
    <w:rsid w:val="00B36F9D"/>
    <w:rsid w:val="00B45B65"/>
    <w:rsid w:val="00B519F1"/>
    <w:rsid w:val="00B51A89"/>
    <w:rsid w:val="00B529C4"/>
    <w:rsid w:val="00B531F2"/>
    <w:rsid w:val="00B56240"/>
    <w:rsid w:val="00B57186"/>
    <w:rsid w:val="00B57CB5"/>
    <w:rsid w:val="00B57F8F"/>
    <w:rsid w:val="00B6346F"/>
    <w:rsid w:val="00B71DB8"/>
    <w:rsid w:val="00B71E71"/>
    <w:rsid w:val="00B7611B"/>
    <w:rsid w:val="00B76344"/>
    <w:rsid w:val="00B7754D"/>
    <w:rsid w:val="00B90A50"/>
    <w:rsid w:val="00B9377C"/>
    <w:rsid w:val="00B939F9"/>
    <w:rsid w:val="00B96DC9"/>
    <w:rsid w:val="00BA39A7"/>
    <w:rsid w:val="00BB111F"/>
    <w:rsid w:val="00BB17C6"/>
    <w:rsid w:val="00BB1984"/>
    <w:rsid w:val="00BB2B7F"/>
    <w:rsid w:val="00BB4E2E"/>
    <w:rsid w:val="00BB5333"/>
    <w:rsid w:val="00BB5D87"/>
    <w:rsid w:val="00BC0469"/>
    <w:rsid w:val="00BC1615"/>
    <w:rsid w:val="00BC1F2D"/>
    <w:rsid w:val="00BC1FEB"/>
    <w:rsid w:val="00BC2365"/>
    <w:rsid w:val="00BC59AD"/>
    <w:rsid w:val="00BC66A3"/>
    <w:rsid w:val="00BC7C18"/>
    <w:rsid w:val="00BC7DFF"/>
    <w:rsid w:val="00BD1550"/>
    <w:rsid w:val="00BD2843"/>
    <w:rsid w:val="00BD2E5E"/>
    <w:rsid w:val="00BD3B0D"/>
    <w:rsid w:val="00BD7A93"/>
    <w:rsid w:val="00BE1447"/>
    <w:rsid w:val="00BE1AA9"/>
    <w:rsid w:val="00BE1ADE"/>
    <w:rsid w:val="00BE2D32"/>
    <w:rsid w:val="00BE3C75"/>
    <w:rsid w:val="00BE3DC7"/>
    <w:rsid w:val="00BE46EC"/>
    <w:rsid w:val="00BE6D67"/>
    <w:rsid w:val="00BF0EF1"/>
    <w:rsid w:val="00BF3C22"/>
    <w:rsid w:val="00BF3CF6"/>
    <w:rsid w:val="00BF770C"/>
    <w:rsid w:val="00C01ACC"/>
    <w:rsid w:val="00C026E4"/>
    <w:rsid w:val="00C03944"/>
    <w:rsid w:val="00C04C77"/>
    <w:rsid w:val="00C0795E"/>
    <w:rsid w:val="00C1637D"/>
    <w:rsid w:val="00C16897"/>
    <w:rsid w:val="00C1748B"/>
    <w:rsid w:val="00C1752A"/>
    <w:rsid w:val="00C17E73"/>
    <w:rsid w:val="00C2050C"/>
    <w:rsid w:val="00C232AA"/>
    <w:rsid w:val="00C30CC0"/>
    <w:rsid w:val="00C31FBE"/>
    <w:rsid w:val="00C35C02"/>
    <w:rsid w:val="00C40517"/>
    <w:rsid w:val="00C421C7"/>
    <w:rsid w:val="00C45ED1"/>
    <w:rsid w:val="00C47906"/>
    <w:rsid w:val="00C5105D"/>
    <w:rsid w:val="00C62C00"/>
    <w:rsid w:val="00C634F2"/>
    <w:rsid w:val="00C6777A"/>
    <w:rsid w:val="00C728F2"/>
    <w:rsid w:val="00C75192"/>
    <w:rsid w:val="00C76227"/>
    <w:rsid w:val="00C7657F"/>
    <w:rsid w:val="00C818C7"/>
    <w:rsid w:val="00C8290A"/>
    <w:rsid w:val="00C87BA4"/>
    <w:rsid w:val="00C90208"/>
    <w:rsid w:val="00C91C40"/>
    <w:rsid w:val="00C92866"/>
    <w:rsid w:val="00C93416"/>
    <w:rsid w:val="00C94BC4"/>
    <w:rsid w:val="00C97509"/>
    <w:rsid w:val="00C979F5"/>
    <w:rsid w:val="00CB07E4"/>
    <w:rsid w:val="00CC73D0"/>
    <w:rsid w:val="00CD2A41"/>
    <w:rsid w:val="00CD31D5"/>
    <w:rsid w:val="00CE5FF1"/>
    <w:rsid w:val="00CE6EDA"/>
    <w:rsid w:val="00CE6F3D"/>
    <w:rsid w:val="00CF1018"/>
    <w:rsid w:val="00CF12DF"/>
    <w:rsid w:val="00CF1D76"/>
    <w:rsid w:val="00CF1E3F"/>
    <w:rsid w:val="00CF2ECF"/>
    <w:rsid w:val="00CF3ABE"/>
    <w:rsid w:val="00CF4039"/>
    <w:rsid w:val="00CF5029"/>
    <w:rsid w:val="00CF5B27"/>
    <w:rsid w:val="00D004DA"/>
    <w:rsid w:val="00D02605"/>
    <w:rsid w:val="00D03C48"/>
    <w:rsid w:val="00D11059"/>
    <w:rsid w:val="00D13584"/>
    <w:rsid w:val="00D13CD8"/>
    <w:rsid w:val="00D15D3A"/>
    <w:rsid w:val="00D22695"/>
    <w:rsid w:val="00D22A40"/>
    <w:rsid w:val="00D23EF7"/>
    <w:rsid w:val="00D241E5"/>
    <w:rsid w:val="00D25080"/>
    <w:rsid w:val="00D278AC"/>
    <w:rsid w:val="00D342E4"/>
    <w:rsid w:val="00D361ED"/>
    <w:rsid w:val="00D3735F"/>
    <w:rsid w:val="00D41EB1"/>
    <w:rsid w:val="00D4205A"/>
    <w:rsid w:val="00D43251"/>
    <w:rsid w:val="00D46078"/>
    <w:rsid w:val="00D47FDF"/>
    <w:rsid w:val="00D55F60"/>
    <w:rsid w:val="00D663E0"/>
    <w:rsid w:val="00D74EF3"/>
    <w:rsid w:val="00D75A65"/>
    <w:rsid w:val="00D761BB"/>
    <w:rsid w:val="00D77C5A"/>
    <w:rsid w:val="00D804C5"/>
    <w:rsid w:val="00D8214A"/>
    <w:rsid w:val="00D82217"/>
    <w:rsid w:val="00D84E6D"/>
    <w:rsid w:val="00D86621"/>
    <w:rsid w:val="00D86C3E"/>
    <w:rsid w:val="00D87938"/>
    <w:rsid w:val="00D945F9"/>
    <w:rsid w:val="00DA50BF"/>
    <w:rsid w:val="00DA52B5"/>
    <w:rsid w:val="00DB14EB"/>
    <w:rsid w:val="00DC0499"/>
    <w:rsid w:val="00DC2057"/>
    <w:rsid w:val="00DD20DC"/>
    <w:rsid w:val="00DD5196"/>
    <w:rsid w:val="00DD57C6"/>
    <w:rsid w:val="00DE2CB4"/>
    <w:rsid w:val="00DE35D5"/>
    <w:rsid w:val="00DE4E3F"/>
    <w:rsid w:val="00DE5B10"/>
    <w:rsid w:val="00DE706D"/>
    <w:rsid w:val="00DF03FD"/>
    <w:rsid w:val="00DF295A"/>
    <w:rsid w:val="00DF33A0"/>
    <w:rsid w:val="00DF3D8C"/>
    <w:rsid w:val="00DF5B0D"/>
    <w:rsid w:val="00E00F3C"/>
    <w:rsid w:val="00E01BB3"/>
    <w:rsid w:val="00E1007A"/>
    <w:rsid w:val="00E10E9D"/>
    <w:rsid w:val="00E172B8"/>
    <w:rsid w:val="00E1788A"/>
    <w:rsid w:val="00E20F93"/>
    <w:rsid w:val="00E215C7"/>
    <w:rsid w:val="00E227AA"/>
    <w:rsid w:val="00E247AC"/>
    <w:rsid w:val="00E272F0"/>
    <w:rsid w:val="00E27453"/>
    <w:rsid w:val="00E30B9D"/>
    <w:rsid w:val="00E322DE"/>
    <w:rsid w:val="00E348CE"/>
    <w:rsid w:val="00E3551D"/>
    <w:rsid w:val="00E36298"/>
    <w:rsid w:val="00E37FE2"/>
    <w:rsid w:val="00E4003A"/>
    <w:rsid w:val="00E43690"/>
    <w:rsid w:val="00E44F7F"/>
    <w:rsid w:val="00E45212"/>
    <w:rsid w:val="00E4768A"/>
    <w:rsid w:val="00E506C1"/>
    <w:rsid w:val="00E523C3"/>
    <w:rsid w:val="00E5549E"/>
    <w:rsid w:val="00E5628D"/>
    <w:rsid w:val="00E57AAA"/>
    <w:rsid w:val="00E60E3D"/>
    <w:rsid w:val="00E6173A"/>
    <w:rsid w:val="00E624EE"/>
    <w:rsid w:val="00E63330"/>
    <w:rsid w:val="00E65AC7"/>
    <w:rsid w:val="00E66BC4"/>
    <w:rsid w:val="00E705D0"/>
    <w:rsid w:val="00E70668"/>
    <w:rsid w:val="00E7358D"/>
    <w:rsid w:val="00E73719"/>
    <w:rsid w:val="00E73FBB"/>
    <w:rsid w:val="00E77F5A"/>
    <w:rsid w:val="00E82AF5"/>
    <w:rsid w:val="00E82F7C"/>
    <w:rsid w:val="00E84A00"/>
    <w:rsid w:val="00E863AB"/>
    <w:rsid w:val="00E959C9"/>
    <w:rsid w:val="00E9729B"/>
    <w:rsid w:val="00E97855"/>
    <w:rsid w:val="00E97999"/>
    <w:rsid w:val="00E97BBD"/>
    <w:rsid w:val="00EA569A"/>
    <w:rsid w:val="00EA71E3"/>
    <w:rsid w:val="00EB5436"/>
    <w:rsid w:val="00EB5E2C"/>
    <w:rsid w:val="00EB671C"/>
    <w:rsid w:val="00EB778A"/>
    <w:rsid w:val="00EC4A87"/>
    <w:rsid w:val="00EC64D4"/>
    <w:rsid w:val="00EC6A2A"/>
    <w:rsid w:val="00EC6A31"/>
    <w:rsid w:val="00ED0856"/>
    <w:rsid w:val="00ED0D30"/>
    <w:rsid w:val="00EE03E1"/>
    <w:rsid w:val="00EE1A3E"/>
    <w:rsid w:val="00EE495F"/>
    <w:rsid w:val="00EE4E47"/>
    <w:rsid w:val="00EE6689"/>
    <w:rsid w:val="00EE6700"/>
    <w:rsid w:val="00EE7787"/>
    <w:rsid w:val="00EF0C58"/>
    <w:rsid w:val="00EF216B"/>
    <w:rsid w:val="00EF4EF3"/>
    <w:rsid w:val="00EF5C8C"/>
    <w:rsid w:val="00EF6E66"/>
    <w:rsid w:val="00F010A2"/>
    <w:rsid w:val="00F04D19"/>
    <w:rsid w:val="00F04EF3"/>
    <w:rsid w:val="00F05A8D"/>
    <w:rsid w:val="00F10676"/>
    <w:rsid w:val="00F10D27"/>
    <w:rsid w:val="00F13E0B"/>
    <w:rsid w:val="00F14733"/>
    <w:rsid w:val="00F15294"/>
    <w:rsid w:val="00F15CA3"/>
    <w:rsid w:val="00F20B66"/>
    <w:rsid w:val="00F22220"/>
    <w:rsid w:val="00F2244C"/>
    <w:rsid w:val="00F22E3A"/>
    <w:rsid w:val="00F2662B"/>
    <w:rsid w:val="00F26BE1"/>
    <w:rsid w:val="00F31AA9"/>
    <w:rsid w:val="00F32684"/>
    <w:rsid w:val="00F32BF5"/>
    <w:rsid w:val="00F33935"/>
    <w:rsid w:val="00F34D2E"/>
    <w:rsid w:val="00F37AB4"/>
    <w:rsid w:val="00F40695"/>
    <w:rsid w:val="00F41526"/>
    <w:rsid w:val="00F42687"/>
    <w:rsid w:val="00F45090"/>
    <w:rsid w:val="00F548D0"/>
    <w:rsid w:val="00F55347"/>
    <w:rsid w:val="00F56EA2"/>
    <w:rsid w:val="00F60140"/>
    <w:rsid w:val="00F60AE0"/>
    <w:rsid w:val="00F614AD"/>
    <w:rsid w:val="00F6577A"/>
    <w:rsid w:val="00F67158"/>
    <w:rsid w:val="00F70428"/>
    <w:rsid w:val="00F707C4"/>
    <w:rsid w:val="00F7093F"/>
    <w:rsid w:val="00F70A9E"/>
    <w:rsid w:val="00F715C8"/>
    <w:rsid w:val="00F75E16"/>
    <w:rsid w:val="00F75ECA"/>
    <w:rsid w:val="00F77444"/>
    <w:rsid w:val="00F77818"/>
    <w:rsid w:val="00F838AA"/>
    <w:rsid w:val="00F85BC7"/>
    <w:rsid w:val="00F8638C"/>
    <w:rsid w:val="00F907DC"/>
    <w:rsid w:val="00F92944"/>
    <w:rsid w:val="00F9597B"/>
    <w:rsid w:val="00F96AB9"/>
    <w:rsid w:val="00FA0080"/>
    <w:rsid w:val="00FA0E2E"/>
    <w:rsid w:val="00FA2EDC"/>
    <w:rsid w:val="00FA3757"/>
    <w:rsid w:val="00FA4BA1"/>
    <w:rsid w:val="00FA597D"/>
    <w:rsid w:val="00FA6472"/>
    <w:rsid w:val="00FA6EED"/>
    <w:rsid w:val="00FA7613"/>
    <w:rsid w:val="00FB0804"/>
    <w:rsid w:val="00FB5AA5"/>
    <w:rsid w:val="00FB73ED"/>
    <w:rsid w:val="00FC3066"/>
    <w:rsid w:val="00FC3417"/>
    <w:rsid w:val="00FC410B"/>
    <w:rsid w:val="00FC43D9"/>
    <w:rsid w:val="00FC4E84"/>
    <w:rsid w:val="00FD2806"/>
    <w:rsid w:val="00FD36DF"/>
    <w:rsid w:val="00FD39A4"/>
    <w:rsid w:val="00FE07AB"/>
    <w:rsid w:val="00FE7F65"/>
    <w:rsid w:val="00FF1AD2"/>
    <w:rsid w:val="00FF3526"/>
    <w:rsid w:val="00FF45C4"/>
    <w:rsid w:val="00FF556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4D0052"/>
  <w15:docId w15:val="{67595C64-E893-45CA-86AD-B28529F425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48AE"/>
    <w:pPr>
      <w:spacing w:after="80" w:line="240" w:lineRule="auto"/>
    </w:pPr>
    <w:rPr>
      <w:rFonts w:ascii="Arial" w:hAnsi="Arial"/>
    </w:rPr>
  </w:style>
  <w:style w:type="paragraph" w:styleId="Heading1">
    <w:name w:val="heading 1"/>
    <w:basedOn w:val="Normal"/>
    <w:next w:val="Normal"/>
    <w:link w:val="Heading1Char"/>
    <w:qFormat/>
    <w:rsid w:val="00331254"/>
    <w:pPr>
      <w:keepNext/>
      <w:spacing w:after="0"/>
      <w:outlineLvl w:val="0"/>
    </w:pPr>
    <w:rPr>
      <w:rFonts w:eastAsia="Times New Roman" w:cs="Arial"/>
      <w:b/>
      <w:sz w:val="24"/>
      <w:szCs w:val="24"/>
    </w:rPr>
  </w:style>
  <w:style w:type="paragraph" w:styleId="Heading2">
    <w:name w:val="heading 2"/>
    <w:basedOn w:val="Normal"/>
    <w:next w:val="Normal"/>
    <w:link w:val="Heading2Char"/>
    <w:uiPriority w:val="9"/>
    <w:unhideWhenUsed/>
    <w:qFormat/>
    <w:rsid w:val="00C76227"/>
    <w:pPr>
      <w:keepNext/>
      <w:keepLines/>
      <w:spacing w:before="200" w:after="0"/>
      <w:outlineLvl w:val="1"/>
    </w:pPr>
    <w:rPr>
      <w:rFonts w:asciiTheme="majorHAnsi" w:eastAsiaTheme="majorEastAsia" w:hAnsiTheme="majorHAnsi" w:cstheme="majorBidi"/>
      <w:b/>
      <w:bCs/>
      <w:color w:val="549E39" w:themeColor="accent1"/>
      <w:sz w:val="26"/>
      <w:szCs w:val="26"/>
    </w:rPr>
  </w:style>
  <w:style w:type="paragraph" w:styleId="Heading3">
    <w:name w:val="heading 3"/>
    <w:basedOn w:val="Normal"/>
    <w:next w:val="Normal"/>
    <w:link w:val="Heading3Char"/>
    <w:uiPriority w:val="9"/>
    <w:unhideWhenUsed/>
    <w:qFormat/>
    <w:rsid w:val="00C62C00"/>
    <w:pPr>
      <w:keepNext/>
      <w:keepLines/>
      <w:spacing w:before="200" w:after="0"/>
      <w:outlineLvl w:val="2"/>
    </w:pPr>
    <w:rPr>
      <w:rFonts w:eastAsiaTheme="majorEastAsia" w:cstheme="majorBidi"/>
      <w:b/>
      <w:bCs/>
    </w:rPr>
  </w:style>
  <w:style w:type="paragraph" w:styleId="Heading4">
    <w:name w:val="heading 4"/>
    <w:basedOn w:val="Normal"/>
    <w:link w:val="Heading4Char"/>
    <w:qFormat/>
    <w:rsid w:val="00C76227"/>
    <w:pPr>
      <w:keepNext/>
      <w:spacing w:before="240" w:after="60"/>
      <w:outlineLvl w:val="3"/>
    </w:pPr>
    <w:rPr>
      <w:rFonts w:ascii="Verdana" w:eastAsia="Times New Roman" w:hAnsi="Verdana" w:cs="Times New Roman"/>
      <w:b/>
      <w:bCs/>
      <w:sz w:val="28"/>
      <w:szCs w:val="28"/>
    </w:rPr>
  </w:style>
  <w:style w:type="paragraph" w:styleId="Heading5">
    <w:name w:val="heading 5"/>
    <w:basedOn w:val="Normal"/>
    <w:next w:val="Normal"/>
    <w:link w:val="Heading5Char"/>
    <w:uiPriority w:val="9"/>
    <w:unhideWhenUsed/>
    <w:qFormat/>
    <w:rsid w:val="00BC7DFF"/>
    <w:pPr>
      <w:keepNext/>
      <w:keepLines/>
      <w:spacing w:before="200" w:after="0"/>
      <w:outlineLvl w:val="4"/>
    </w:pPr>
    <w:rPr>
      <w:rFonts w:asciiTheme="majorHAnsi" w:eastAsiaTheme="majorEastAsia" w:hAnsiTheme="majorHAnsi" w:cstheme="majorBidi"/>
      <w:color w:val="294E1C"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level2">
    <w:name w:val="Heading level 2"/>
    <w:basedOn w:val="Normal"/>
    <w:qFormat/>
    <w:rsid w:val="003D78DD"/>
    <w:pPr>
      <w:keepNext/>
      <w:spacing w:before="480" w:after="240"/>
      <w:outlineLvl w:val="1"/>
    </w:pPr>
    <w:rPr>
      <w:rFonts w:eastAsia="Times New Roman" w:cs="Times New Roman"/>
      <w:b/>
      <w:color w:val="FF3300"/>
      <w:sz w:val="24"/>
      <w:szCs w:val="24"/>
    </w:rPr>
  </w:style>
  <w:style w:type="paragraph" w:styleId="ListParagraph">
    <w:name w:val="List Paragraph"/>
    <w:basedOn w:val="Normal"/>
    <w:uiPriority w:val="34"/>
    <w:qFormat/>
    <w:rsid w:val="003D78DD"/>
    <w:pPr>
      <w:ind w:left="720"/>
      <w:contextualSpacing/>
    </w:pPr>
  </w:style>
  <w:style w:type="paragraph" w:customStyle="1" w:styleId="Headinglevel1">
    <w:name w:val="Heading level 1"/>
    <w:basedOn w:val="Normal"/>
    <w:qFormat/>
    <w:rsid w:val="0064516F"/>
    <w:pPr>
      <w:spacing w:after="240"/>
      <w:outlineLvl w:val="0"/>
    </w:pPr>
    <w:rPr>
      <w:rFonts w:eastAsia="Times New Roman" w:cs="Times New Roman"/>
      <w:b/>
      <w:color w:val="2A4F1C" w:themeColor="accent1" w:themeShade="80"/>
      <w:sz w:val="28"/>
      <w:szCs w:val="28"/>
    </w:rPr>
  </w:style>
  <w:style w:type="paragraph" w:styleId="Footer">
    <w:name w:val="footer"/>
    <w:basedOn w:val="Normal"/>
    <w:link w:val="FooterChar"/>
    <w:uiPriority w:val="99"/>
    <w:unhideWhenUsed/>
    <w:rsid w:val="00EE7787"/>
    <w:pPr>
      <w:tabs>
        <w:tab w:val="center" w:pos="4513"/>
        <w:tab w:val="right" w:pos="9026"/>
      </w:tabs>
      <w:spacing w:after="0"/>
    </w:pPr>
  </w:style>
  <w:style w:type="character" w:customStyle="1" w:styleId="FooterChar">
    <w:name w:val="Footer Char"/>
    <w:basedOn w:val="DefaultParagraphFont"/>
    <w:link w:val="Footer"/>
    <w:uiPriority w:val="99"/>
    <w:rsid w:val="00EE7787"/>
  </w:style>
  <w:style w:type="table" w:styleId="TableGrid">
    <w:name w:val="Table Grid"/>
    <w:basedOn w:val="TableNormal"/>
    <w:uiPriority w:val="59"/>
    <w:rsid w:val="00EE778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B23747"/>
    <w:pPr>
      <w:tabs>
        <w:tab w:val="center" w:pos="4513"/>
        <w:tab w:val="right" w:pos="9026"/>
      </w:tabs>
      <w:spacing w:after="0"/>
    </w:pPr>
  </w:style>
  <w:style w:type="character" w:customStyle="1" w:styleId="HeaderChar">
    <w:name w:val="Header Char"/>
    <w:basedOn w:val="DefaultParagraphFont"/>
    <w:link w:val="Header"/>
    <w:uiPriority w:val="99"/>
    <w:rsid w:val="00B23747"/>
  </w:style>
  <w:style w:type="paragraph" w:styleId="NoSpacing">
    <w:name w:val="No Spacing"/>
    <w:link w:val="NoSpacingChar"/>
    <w:uiPriority w:val="1"/>
    <w:qFormat/>
    <w:rsid w:val="00A35C57"/>
    <w:pPr>
      <w:spacing w:after="0" w:line="240" w:lineRule="auto"/>
    </w:pPr>
  </w:style>
  <w:style w:type="paragraph" w:styleId="BalloonText">
    <w:name w:val="Balloon Text"/>
    <w:basedOn w:val="Normal"/>
    <w:link w:val="BalloonTextChar"/>
    <w:uiPriority w:val="99"/>
    <w:semiHidden/>
    <w:unhideWhenUsed/>
    <w:rsid w:val="00A35C57"/>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5C57"/>
    <w:rPr>
      <w:rFonts w:ascii="Tahoma" w:hAnsi="Tahoma" w:cs="Tahoma"/>
      <w:sz w:val="16"/>
      <w:szCs w:val="16"/>
    </w:rPr>
  </w:style>
  <w:style w:type="paragraph" w:customStyle="1" w:styleId="Pa15">
    <w:name w:val="Pa15"/>
    <w:basedOn w:val="Normal"/>
    <w:next w:val="Normal"/>
    <w:uiPriority w:val="99"/>
    <w:rsid w:val="002B169B"/>
    <w:pPr>
      <w:autoSpaceDE w:val="0"/>
      <w:autoSpaceDN w:val="0"/>
      <w:adjustRightInd w:val="0"/>
      <w:spacing w:after="0" w:line="241" w:lineRule="atLeast"/>
    </w:pPr>
    <w:rPr>
      <w:rFonts w:ascii="Adobe Garamond Pro" w:eastAsiaTheme="minorHAnsi" w:hAnsi="Adobe Garamond Pro"/>
      <w:sz w:val="24"/>
      <w:szCs w:val="24"/>
      <w:lang w:eastAsia="en-US"/>
    </w:rPr>
  </w:style>
  <w:style w:type="paragraph" w:customStyle="1" w:styleId="Pa10">
    <w:name w:val="Pa10"/>
    <w:basedOn w:val="Normal"/>
    <w:next w:val="Normal"/>
    <w:uiPriority w:val="99"/>
    <w:rsid w:val="002B169B"/>
    <w:pPr>
      <w:autoSpaceDE w:val="0"/>
      <w:autoSpaceDN w:val="0"/>
      <w:adjustRightInd w:val="0"/>
      <w:spacing w:after="0" w:line="241" w:lineRule="atLeast"/>
    </w:pPr>
    <w:rPr>
      <w:rFonts w:ascii="Adobe Garamond Pro" w:eastAsiaTheme="minorHAnsi" w:hAnsi="Adobe Garamond Pro"/>
      <w:sz w:val="24"/>
      <w:szCs w:val="24"/>
      <w:lang w:eastAsia="en-US"/>
    </w:rPr>
  </w:style>
  <w:style w:type="paragraph" w:customStyle="1" w:styleId="Default">
    <w:name w:val="Default"/>
    <w:rsid w:val="002B169B"/>
    <w:pPr>
      <w:autoSpaceDE w:val="0"/>
      <w:autoSpaceDN w:val="0"/>
      <w:adjustRightInd w:val="0"/>
      <w:spacing w:after="0" w:line="240" w:lineRule="auto"/>
    </w:pPr>
    <w:rPr>
      <w:rFonts w:ascii="Tahoma" w:eastAsiaTheme="minorHAnsi" w:hAnsi="Tahoma" w:cs="Tahoma"/>
      <w:color w:val="000000"/>
      <w:sz w:val="24"/>
      <w:szCs w:val="24"/>
      <w:lang w:eastAsia="en-US"/>
    </w:rPr>
  </w:style>
  <w:style w:type="character" w:styleId="Hyperlink">
    <w:name w:val="Hyperlink"/>
    <w:basedOn w:val="DefaultParagraphFont"/>
    <w:uiPriority w:val="99"/>
    <w:unhideWhenUsed/>
    <w:rsid w:val="00E27453"/>
    <w:rPr>
      <w:color w:val="6B9F25" w:themeColor="hyperlink"/>
      <w:u w:val="single"/>
    </w:rPr>
  </w:style>
  <w:style w:type="character" w:customStyle="1" w:styleId="A6">
    <w:name w:val="A6"/>
    <w:uiPriority w:val="99"/>
    <w:rsid w:val="00E27453"/>
    <w:rPr>
      <w:rFonts w:cs="Adobe Garamond Pro"/>
      <w:color w:val="000000"/>
    </w:rPr>
  </w:style>
  <w:style w:type="paragraph" w:customStyle="1" w:styleId="Pa12">
    <w:name w:val="Pa12"/>
    <w:basedOn w:val="Default"/>
    <w:next w:val="Default"/>
    <w:uiPriority w:val="99"/>
    <w:rsid w:val="00E27453"/>
    <w:pPr>
      <w:spacing w:line="241" w:lineRule="atLeast"/>
    </w:pPr>
    <w:rPr>
      <w:rFonts w:ascii="Adobe Garamond Pro" w:hAnsi="Adobe Garamond Pro" w:cstheme="minorBidi"/>
      <w:color w:val="auto"/>
    </w:rPr>
  </w:style>
  <w:style w:type="character" w:customStyle="1" w:styleId="A7">
    <w:name w:val="A7"/>
    <w:uiPriority w:val="99"/>
    <w:rsid w:val="00E27453"/>
    <w:rPr>
      <w:rFonts w:cs="Adobe Garamond Pro"/>
      <w:color w:val="000000"/>
      <w:sz w:val="12"/>
      <w:szCs w:val="12"/>
    </w:rPr>
  </w:style>
  <w:style w:type="character" w:customStyle="1" w:styleId="Heading1Char">
    <w:name w:val="Heading 1 Char"/>
    <w:basedOn w:val="DefaultParagraphFont"/>
    <w:link w:val="Heading1"/>
    <w:rsid w:val="00331254"/>
    <w:rPr>
      <w:rFonts w:ascii="Arial" w:eastAsia="Times New Roman" w:hAnsi="Arial" w:cs="Arial"/>
      <w:b/>
      <w:sz w:val="24"/>
      <w:szCs w:val="24"/>
    </w:rPr>
  </w:style>
  <w:style w:type="character" w:styleId="FollowedHyperlink">
    <w:name w:val="FollowedHyperlink"/>
    <w:basedOn w:val="DefaultParagraphFont"/>
    <w:uiPriority w:val="99"/>
    <w:semiHidden/>
    <w:unhideWhenUsed/>
    <w:rsid w:val="00A045AE"/>
    <w:rPr>
      <w:color w:val="BA6906" w:themeColor="followedHyperlink"/>
      <w:u w:val="single"/>
    </w:rPr>
  </w:style>
  <w:style w:type="character" w:customStyle="1" w:styleId="NoSpacingChar">
    <w:name w:val="No Spacing Char"/>
    <w:basedOn w:val="DefaultParagraphFont"/>
    <w:link w:val="NoSpacing"/>
    <w:uiPriority w:val="1"/>
    <w:rsid w:val="00593745"/>
  </w:style>
  <w:style w:type="paragraph" w:styleId="NormalWeb">
    <w:name w:val="Normal (Web)"/>
    <w:basedOn w:val="Normal"/>
    <w:uiPriority w:val="99"/>
    <w:unhideWhenUsed/>
    <w:rsid w:val="00250816"/>
    <w:pPr>
      <w:spacing w:before="100" w:beforeAutospacing="1" w:after="100" w:afterAutospacing="1"/>
    </w:pPr>
    <w:rPr>
      <w:rFonts w:ascii="Verdana" w:eastAsia="Times New Roman" w:hAnsi="Verdana" w:cs="Times New Roman"/>
      <w:szCs w:val="24"/>
    </w:rPr>
  </w:style>
  <w:style w:type="character" w:customStyle="1" w:styleId="Heading2Char">
    <w:name w:val="Heading 2 Char"/>
    <w:basedOn w:val="DefaultParagraphFont"/>
    <w:link w:val="Heading2"/>
    <w:uiPriority w:val="9"/>
    <w:rsid w:val="00C76227"/>
    <w:rPr>
      <w:rFonts w:asciiTheme="majorHAnsi" w:eastAsiaTheme="majorEastAsia" w:hAnsiTheme="majorHAnsi" w:cstheme="majorBidi"/>
      <w:b/>
      <w:bCs/>
      <w:color w:val="549E39" w:themeColor="accent1"/>
      <w:sz w:val="26"/>
      <w:szCs w:val="26"/>
    </w:rPr>
  </w:style>
  <w:style w:type="character" w:customStyle="1" w:styleId="Heading4Char">
    <w:name w:val="Heading 4 Char"/>
    <w:basedOn w:val="DefaultParagraphFont"/>
    <w:link w:val="Heading4"/>
    <w:rsid w:val="00C76227"/>
    <w:rPr>
      <w:rFonts w:ascii="Verdana" w:eastAsia="Times New Roman" w:hAnsi="Verdana" w:cs="Times New Roman"/>
      <w:b/>
      <w:bCs/>
      <w:sz w:val="28"/>
      <w:szCs w:val="28"/>
    </w:rPr>
  </w:style>
  <w:style w:type="character" w:styleId="CommentReference">
    <w:name w:val="annotation reference"/>
    <w:basedOn w:val="DefaultParagraphFont"/>
    <w:uiPriority w:val="99"/>
    <w:semiHidden/>
    <w:unhideWhenUsed/>
    <w:rsid w:val="0091365A"/>
    <w:rPr>
      <w:sz w:val="16"/>
      <w:szCs w:val="16"/>
    </w:rPr>
  </w:style>
  <w:style w:type="paragraph" w:styleId="CommentText">
    <w:name w:val="annotation text"/>
    <w:basedOn w:val="Normal"/>
    <w:link w:val="CommentTextChar"/>
    <w:uiPriority w:val="99"/>
    <w:unhideWhenUsed/>
    <w:rsid w:val="0091365A"/>
    <w:rPr>
      <w:sz w:val="20"/>
      <w:szCs w:val="20"/>
    </w:rPr>
  </w:style>
  <w:style w:type="character" w:customStyle="1" w:styleId="CommentTextChar">
    <w:name w:val="Comment Text Char"/>
    <w:basedOn w:val="DefaultParagraphFont"/>
    <w:link w:val="CommentText"/>
    <w:uiPriority w:val="99"/>
    <w:rsid w:val="0091365A"/>
    <w:rPr>
      <w:sz w:val="20"/>
      <w:szCs w:val="20"/>
    </w:rPr>
  </w:style>
  <w:style w:type="paragraph" w:styleId="CommentSubject">
    <w:name w:val="annotation subject"/>
    <w:basedOn w:val="CommentText"/>
    <w:next w:val="CommentText"/>
    <w:link w:val="CommentSubjectChar"/>
    <w:uiPriority w:val="99"/>
    <w:semiHidden/>
    <w:unhideWhenUsed/>
    <w:rsid w:val="0091365A"/>
    <w:rPr>
      <w:b/>
      <w:bCs/>
    </w:rPr>
  </w:style>
  <w:style w:type="character" w:customStyle="1" w:styleId="CommentSubjectChar">
    <w:name w:val="Comment Subject Char"/>
    <w:basedOn w:val="CommentTextChar"/>
    <w:link w:val="CommentSubject"/>
    <w:uiPriority w:val="99"/>
    <w:semiHidden/>
    <w:rsid w:val="0091365A"/>
    <w:rPr>
      <w:b/>
      <w:bCs/>
      <w:sz w:val="20"/>
      <w:szCs w:val="20"/>
    </w:rPr>
  </w:style>
  <w:style w:type="paragraph" w:styleId="TOC2">
    <w:name w:val="toc 2"/>
    <w:basedOn w:val="Normal"/>
    <w:next w:val="Normal"/>
    <w:autoRedefine/>
    <w:uiPriority w:val="39"/>
    <w:unhideWhenUsed/>
    <w:rsid w:val="006D78ED"/>
    <w:pPr>
      <w:spacing w:after="100"/>
      <w:ind w:left="220"/>
    </w:pPr>
  </w:style>
  <w:style w:type="paragraph" w:styleId="TOC1">
    <w:name w:val="toc 1"/>
    <w:basedOn w:val="Normal"/>
    <w:next w:val="Normal"/>
    <w:autoRedefine/>
    <w:uiPriority w:val="39"/>
    <w:unhideWhenUsed/>
    <w:rsid w:val="006D78ED"/>
    <w:pPr>
      <w:spacing w:after="100"/>
    </w:pPr>
  </w:style>
  <w:style w:type="paragraph" w:styleId="TOCHeading">
    <w:name w:val="TOC Heading"/>
    <w:basedOn w:val="Heading1"/>
    <w:next w:val="Normal"/>
    <w:uiPriority w:val="39"/>
    <w:unhideWhenUsed/>
    <w:qFormat/>
    <w:rsid w:val="006D78ED"/>
    <w:pPr>
      <w:keepLines/>
      <w:spacing w:before="480" w:line="276" w:lineRule="auto"/>
      <w:outlineLvl w:val="9"/>
    </w:pPr>
    <w:rPr>
      <w:rFonts w:asciiTheme="majorHAnsi" w:eastAsiaTheme="majorEastAsia" w:hAnsiTheme="majorHAnsi" w:cstheme="majorBidi"/>
      <w:bCs/>
      <w:color w:val="3E762A" w:themeColor="accent1" w:themeShade="BF"/>
      <w:sz w:val="28"/>
      <w:szCs w:val="28"/>
      <w:lang w:val="en-US" w:eastAsia="en-US"/>
    </w:rPr>
  </w:style>
  <w:style w:type="character" w:customStyle="1" w:styleId="Heading3Char">
    <w:name w:val="Heading 3 Char"/>
    <w:basedOn w:val="DefaultParagraphFont"/>
    <w:link w:val="Heading3"/>
    <w:uiPriority w:val="9"/>
    <w:rsid w:val="00C62C00"/>
    <w:rPr>
      <w:rFonts w:ascii="Arial" w:eastAsiaTheme="majorEastAsia" w:hAnsi="Arial" w:cstheme="majorBidi"/>
      <w:b/>
      <w:bCs/>
    </w:rPr>
  </w:style>
  <w:style w:type="paragraph" w:styleId="TOC3">
    <w:name w:val="toc 3"/>
    <w:basedOn w:val="Normal"/>
    <w:next w:val="Normal"/>
    <w:autoRedefine/>
    <w:uiPriority w:val="39"/>
    <w:unhideWhenUsed/>
    <w:rsid w:val="00BE46EC"/>
    <w:pPr>
      <w:spacing w:after="100"/>
      <w:ind w:left="440"/>
    </w:pPr>
  </w:style>
  <w:style w:type="character" w:customStyle="1" w:styleId="Heading5Char">
    <w:name w:val="Heading 5 Char"/>
    <w:basedOn w:val="DefaultParagraphFont"/>
    <w:link w:val="Heading5"/>
    <w:uiPriority w:val="9"/>
    <w:rsid w:val="00BC7DFF"/>
    <w:rPr>
      <w:rFonts w:asciiTheme="majorHAnsi" w:eastAsiaTheme="majorEastAsia" w:hAnsiTheme="majorHAnsi" w:cstheme="majorBidi"/>
      <w:color w:val="294E1C" w:themeColor="accent1" w:themeShade="7F"/>
    </w:rPr>
  </w:style>
  <w:style w:type="paragraph" w:customStyle="1" w:styleId="ecxmsonormal">
    <w:name w:val="ecxmsonormal"/>
    <w:basedOn w:val="Normal"/>
    <w:rsid w:val="000412D6"/>
    <w:pPr>
      <w:spacing w:after="324"/>
    </w:pPr>
    <w:rPr>
      <w:rFonts w:ascii="Times New Roman" w:eastAsia="Times New Roman" w:hAnsi="Times New Roman" w:cs="Times New Roman"/>
      <w:sz w:val="24"/>
      <w:szCs w:val="24"/>
    </w:rPr>
  </w:style>
  <w:style w:type="character" w:customStyle="1" w:styleId="UnresolvedMention1">
    <w:name w:val="Unresolved Mention1"/>
    <w:basedOn w:val="DefaultParagraphFont"/>
    <w:uiPriority w:val="99"/>
    <w:semiHidden/>
    <w:unhideWhenUsed/>
    <w:rsid w:val="0038011C"/>
    <w:rPr>
      <w:color w:val="808080"/>
      <w:shd w:val="clear" w:color="auto" w:fill="E6E6E6"/>
    </w:rPr>
  </w:style>
  <w:style w:type="table" w:styleId="GridTable4-Accent1">
    <w:name w:val="Grid Table 4 Accent 1"/>
    <w:basedOn w:val="TableNormal"/>
    <w:uiPriority w:val="49"/>
    <w:rsid w:val="0064516F"/>
    <w:pPr>
      <w:spacing w:after="0" w:line="240" w:lineRule="auto"/>
    </w:pPr>
    <w:tblPr>
      <w:tblStyleRowBandSize w:val="1"/>
      <w:tblStyleColBandSize w:val="1"/>
      <w:tblBorders>
        <w:top w:val="single" w:sz="4" w:space="0" w:color="93D07C" w:themeColor="accent1" w:themeTint="99"/>
        <w:left w:val="single" w:sz="4" w:space="0" w:color="93D07C" w:themeColor="accent1" w:themeTint="99"/>
        <w:bottom w:val="single" w:sz="4" w:space="0" w:color="93D07C" w:themeColor="accent1" w:themeTint="99"/>
        <w:right w:val="single" w:sz="4" w:space="0" w:color="93D07C" w:themeColor="accent1" w:themeTint="99"/>
        <w:insideH w:val="single" w:sz="4" w:space="0" w:color="93D07C" w:themeColor="accent1" w:themeTint="99"/>
        <w:insideV w:val="single" w:sz="4" w:space="0" w:color="93D07C" w:themeColor="accent1" w:themeTint="99"/>
      </w:tblBorders>
    </w:tblPr>
    <w:tblStylePr w:type="firstRow">
      <w:rPr>
        <w:b/>
        <w:bCs/>
        <w:color w:val="FFFFFF" w:themeColor="background1"/>
      </w:rPr>
      <w:tblPr/>
      <w:tcPr>
        <w:tcBorders>
          <w:top w:val="single" w:sz="4" w:space="0" w:color="549E39" w:themeColor="accent1"/>
          <w:left w:val="single" w:sz="4" w:space="0" w:color="549E39" w:themeColor="accent1"/>
          <w:bottom w:val="single" w:sz="4" w:space="0" w:color="549E39" w:themeColor="accent1"/>
          <w:right w:val="single" w:sz="4" w:space="0" w:color="549E39" w:themeColor="accent1"/>
          <w:insideH w:val="nil"/>
          <w:insideV w:val="nil"/>
        </w:tcBorders>
        <w:shd w:val="clear" w:color="auto" w:fill="549E39" w:themeFill="accent1"/>
      </w:tcPr>
    </w:tblStylePr>
    <w:tblStylePr w:type="lastRow">
      <w:rPr>
        <w:b/>
        <w:bCs/>
      </w:rPr>
      <w:tblPr/>
      <w:tcPr>
        <w:tcBorders>
          <w:top w:val="double" w:sz="4" w:space="0" w:color="549E39" w:themeColor="accent1"/>
        </w:tcBorders>
      </w:tcPr>
    </w:tblStylePr>
    <w:tblStylePr w:type="firstCol">
      <w:rPr>
        <w:b/>
        <w:bCs/>
      </w:rPr>
    </w:tblStylePr>
    <w:tblStylePr w:type="lastCol">
      <w:rPr>
        <w:b/>
        <w:bCs/>
      </w:rPr>
    </w:tblStylePr>
    <w:tblStylePr w:type="band1Vert">
      <w:tblPr/>
      <w:tcPr>
        <w:shd w:val="clear" w:color="auto" w:fill="DAEFD3" w:themeFill="accent1" w:themeFillTint="33"/>
      </w:tcPr>
    </w:tblStylePr>
    <w:tblStylePr w:type="band1Horz">
      <w:tblPr/>
      <w:tcPr>
        <w:shd w:val="clear" w:color="auto" w:fill="DAEFD3" w:themeFill="accent1" w:themeFillTint="33"/>
      </w:tcPr>
    </w:tblStylePr>
  </w:style>
  <w:style w:type="character" w:styleId="UnresolvedMention">
    <w:name w:val="Unresolved Mention"/>
    <w:basedOn w:val="DefaultParagraphFont"/>
    <w:uiPriority w:val="99"/>
    <w:semiHidden/>
    <w:unhideWhenUsed/>
    <w:rsid w:val="00E617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814388">
      <w:bodyDiv w:val="1"/>
      <w:marLeft w:val="0"/>
      <w:marRight w:val="0"/>
      <w:marTop w:val="0"/>
      <w:marBottom w:val="0"/>
      <w:divBdr>
        <w:top w:val="none" w:sz="0" w:space="0" w:color="auto"/>
        <w:left w:val="none" w:sz="0" w:space="0" w:color="auto"/>
        <w:bottom w:val="none" w:sz="0" w:space="0" w:color="auto"/>
        <w:right w:val="none" w:sz="0" w:space="0" w:color="auto"/>
      </w:divBdr>
    </w:div>
    <w:div w:id="334575297">
      <w:bodyDiv w:val="1"/>
      <w:marLeft w:val="0"/>
      <w:marRight w:val="0"/>
      <w:marTop w:val="0"/>
      <w:marBottom w:val="0"/>
      <w:divBdr>
        <w:top w:val="none" w:sz="0" w:space="0" w:color="auto"/>
        <w:left w:val="none" w:sz="0" w:space="0" w:color="auto"/>
        <w:bottom w:val="none" w:sz="0" w:space="0" w:color="auto"/>
        <w:right w:val="none" w:sz="0" w:space="0" w:color="auto"/>
      </w:divBdr>
    </w:div>
    <w:div w:id="457995518">
      <w:bodyDiv w:val="1"/>
      <w:marLeft w:val="0"/>
      <w:marRight w:val="0"/>
      <w:marTop w:val="0"/>
      <w:marBottom w:val="0"/>
      <w:divBdr>
        <w:top w:val="none" w:sz="0" w:space="0" w:color="auto"/>
        <w:left w:val="none" w:sz="0" w:space="0" w:color="auto"/>
        <w:bottom w:val="none" w:sz="0" w:space="0" w:color="auto"/>
        <w:right w:val="none" w:sz="0" w:space="0" w:color="auto"/>
      </w:divBdr>
      <w:divsChild>
        <w:div w:id="1721979573">
          <w:marLeft w:val="0"/>
          <w:marRight w:val="0"/>
          <w:marTop w:val="0"/>
          <w:marBottom w:val="0"/>
          <w:divBdr>
            <w:top w:val="none" w:sz="0" w:space="0" w:color="auto"/>
            <w:left w:val="none" w:sz="0" w:space="0" w:color="auto"/>
            <w:bottom w:val="none" w:sz="0" w:space="0" w:color="auto"/>
            <w:right w:val="none" w:sz="0" w:space="0" w:color="auto"/>
          </w:divBdr>
          <w:divsChild>
            <w:div w:id="1106537986">
              <w:marLeft w:val="0"/>
              <w:marRight w:val="0"/>
              <w:marTop w:val="100"/>
              <w:marBottom w:val="100"/>
              <w:divBdr>
                <w:top w:val="none" w:sz="0" w:space="0" w:color="auto"/>
                <w:left w:val="none" w:sz="0" w:space="0" w:color="auto"/>
                <w:bottom w:val="none" w:sz="0" w:space="0" w:color="auto"/>
                <w:right w:val="none" w:sz="0" w:space="0" w:color="auto"/>
              </w:divBdr>
              <w:divsChild>
                <w:div w:id="420151468">
                  <w:marLeft w:val="0"/>
                  <w:marRight w:val="0"/>
                  <w:marTop w:val="0"/>
                  <w:marBottom w:val="0"/>
                  <w:divBdr>
                    <w:top w:val="none" w:sz="0" w:space="0" w:color="auto"/>
                    <w:left w:val="none" w:sz="0" w:space="0" w:color="auto"/>
                    <w:bottom w:val="none" w:sz="0" w:space="0" w:color="auto"/>
                    <w:right w:val="none" w:sz="0" w:space="0" w:color="auto"/>
                  </w:divBdr>
                  <w:divsChild>
                    <w:div w:id="1101297036">
                      <w:marLeft w:val="0"/>
                      <w:marRight w:val="0"/>
                      <w:marTop w:val="0"/>
                      <w:marBottom w:val="0"/>
                      <w:divBdr>
                        <w:top w:val="none" w:sz="0" w:space="0" w:color="auto"/>
                        <w:left w:val="none" w:sz="0" w:space="0" w:color="auto"/>
                        <w:bottom w:val="none" w:sz="0" w:space="0" w:color="auto"/>
                        <w:right w:val="none" w:sz="0" w:space="0" w:color="auto"/>
                      </w:divBdr>
                      <w:divsChild>
                        <w:div w:id="565603557">
                          <w:marLeft w:val="0"/>
                          <w:marRight w:val="0"/>
                          <w:marTop w:val="0"/>
                          <w:marBottom w:val="0"/>
                          <w:divBdr>
                            <w:top w:val="none" w:sz="0" w:space="0" w:color="auto"/>
                            <w:left w:val="none" w:sz="0" w:space="0" w:color="auto"/>
                            <w:bottom w:val="none" w:sz="0" w:space="0" w:color="auto"/>
                            <w:right w:val="none" w:sz="0" w:space="0" w:color="auto"/>
                          </w:divBdr>
                          <w:divsChild>
                            <w:div w:id="961613147">
                              <w:marLeft w:val="0"/>
                              <w:marRight w:val="0"/>
                              <w:marTop w:val="0"/>
                              <w:marBottom w:val="180"/>
                              <w:divBdr>
                                <w:top w:val="none" w:sz="0" w:space="0" w:color="auto"/>
                                <w:left w:val="none" w:sz="0" w:space="0" w:color="auto"/>
                                <w:bottom w:val="none" w:sz="0" w:space="0" w:color="auto"/>
                                <w:right w:val="none" w:sz="0" w:space="0" w:color="auto"/>
                              </w:divBdr>
                              <w:divsChild>
                                <w:div w:id="87505131">
                                  <w:marLeft w:val="0"/>
                                  <w:marRight w:val="0"/>
                                  <w:marTop w:val="0"/>
                                  <w:marBottom w:val="0"/>
                                  <w:divBdr>
                                    <w:top w:val="none" w:sz="0" w:space="0" w:color="auto"/>
                                    <w:left w:val="none" w:sz="0" w:space="0" w:color="auto"/>
                                    <w:bottom w:val="none" w:sz="0" w:space="0" w:color="auto"/>
                                    <w:right w:val="none" w:sz="0" w:space="0" w:color="auto"/>
                                  </w:divBdr>
                                  <w:divsChild>
                                    <w:div w:id="115373805">
                                      <w:marLeft w:val="0"/>
                                      <w:marRight w:val="0"/>
                                      <w:marTop w:val="0"/>
                                      <w:marBottom w:val="0"/>
                                      <w:divBdr>
                                        <w:top w:val="none" w:sz="0" w:space="0" w:color="auto"/>
                                        <w:left w:val="none" w:sz="0" w:space="0" w:color="auto"/>
                                        <w:bottom w:val="none" w:sz="0" w:space="0" w:color="auto"/>
                                        <w:right w:val="none" w:sz="0" w:space="0" w:color="auto"/>
                                      </w:divBdr>
                                      <w:divsChild>
                                        <w:div w:id="1617177586">
                                          <w:marLeft w:val="0"/>
                                          <w:marRight w:val="0"/>
                                          <w:marTop w:val="0"/>
                                          <w:marBottom w:val="0"/>
                                          <w:divBdr>
                                            <w:top w:val="none" w:sz="0" w:space="0" w:color="auto"/>
                                            <w:left w:val="none" w:sz="0" w:space="0" w:color="auto"/>
                                            <w:bottom w:val="none" w:sz="0" w:space="0" w:color="auto"/>
                                            <w:right w:val="none" w:sz="0" w:space="0" w:color="auto"/>
                                          </w:divBdr>
                                          <w:divsChild>
                                            <w:div w:id="426969248">
                                              <w:marLeft w:val="0"/>
                                              <w:marRight w:val="0"/>
                                              <w:marTop w:val="0"/>
                                              <w:marBottom w:val="0"/>
                                              <w:divBdr>
                                                <w:top w:val="none" w:sz="0" w:space="0" w:color="auto"/>
                                                <w:left w:val="none" w:sz="0" w:space="0" w:color="auto"/>
                                                <w:bottom w:val="none" w:sz="0" w:space="0" w:color="auto"/>
                                                <w:right w:val="none" w:sz="0" w:space="0" w:color="auto"/>
                                              </w:divBdr>
                                              <w:divsChild>
                                                <w:div w:id="1077633288">
                                                  <w:marLeft w:val="0"/>
                                                  <w:marRight w:val="0"/>
                                                  <w:marTop w:val="0"/>
                                                  <w:marBottom w:val="0"/>
                                                  <w:divBdr>
                                                    <w:top w:val="none" w:sz="0" w:space="0" w:color="auto"/>
                                                    <w:left w:val="none" w:sz="0" w:space="0" w:color="auto"/>
                                                    <w:bottom w:val="none" w:sz="0" w:space="0" w:color="auto"/>
                                                    <w:right w:val="none" w:sz="0" w:space="0" w:color="auto"/>
                                                  </w:divBdr>
                                                  <w:divsChild>
                                                    <w:div w:id="869339716">
                                                      <w:marLeft w:val="0"/>
                                                      <w:marRight w:val="0"/>
                                                      <w:marTop w:val="0"/>
                                                      <w:marBottom w:val="0"/>
                                                      <w:divBdr>
                                                        <w:top w:val="none" w:sz="0" w:space="0" w:color="auto"/>
                                                        <w:left w:val="none" w:sz="0" w:space="0" w:color="auto"/>
                                                        <w:bottom w:val="none" w:sz="0" w:space="0" w:color="auto"/>
                                                        <w:right w:val="none" w:sz="0" w:space="0" w:color="auto"/>
                                                      </w:divBdr>
                                                      <w:divsChild>
                                                        <w:div w:id="234168740">
                                                          <w:marLeft w:val="0"/>
                                                          <w:marRight w:val="0"/>
                                                          <w:marTop w:val="0"/>
                                                          <w:marBottom w:val="0"/>
                                                          <w:divBdr>
                                                            <w:top w:val="none" w:sz="0" w:space="0" w:color="auto"/>
                                                            <w:left w:val="none" w:sz="0" w:space="0" w:color="auto"/>
                                                            <w:bottom w:val="none" w:sz="0" w:space="0" w:color="auto"/>
                                                            <w:right w:val="none" w:sz="0" w:space="0" w:color="auto"/>
                                                          </w:divBdr>
                                                          <w:divsChild>
                                                            <w:div w:id="1127815560">
                                                              <w:marLeft w:val="0"/>
                                                              <w:marRight w:val="0"/>
                                                              <w:marTop w:val="0"/>
                                                              <w:marBottom w:val="0"/>
                                                              <w:divBdr>
                                                                <w:top w:val="none" w:sz="0" w:space="0" w:color="auto"/>
                                                                <w:left w:val="none" w:sz="0" w:space="0" w:color="auto"/>
                                                                <w:bottom w:val="none" w:sz="0" w:space="0" w:color="auto"/>
                                                                <w:right w:val="none" w:sz="0" w:space="0" w:color="auto"/>
                                                              </w:divBdr>
                                                              <w:divsChild>
                                                                <w:div w:id="1573813652">
                                                                  <w:marLeft w:val="0"/>
                                                                  <w:marRight w:val="0"/>
                                                                  <w:marTop w:val="0"/>
                                                                  <w:marBottom w:val="0"/>
                                                                  <w:divBdr>
                                                                    <w:top w:val="none" w:sz="0" w:space="0" w:color="auto"/>
                                                                    <w:left w:val="none" w:sz="0" w:space="0" w:color="auto"/>
                                                                    <w:bottom w:val="none" w:sz="0" w:space="0" w:color="auto"/>
                                                                    <w:right w:val="none" w:sz="0" w:space="0" w:color="auto"/>
                                                                  </w:divBdr>
                                                                  <w:divsChild>
                                                                    <w:div w:id="1469787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629364238">
      <w:bodyDiv w:val="1"/>
      <w:marLeft w:val="0"/>
      <w:marRight w:val="0"/>
      <w:marTop w:val="0"/>
      <w:marBottom w:val="0"/>
      <w:divBdr>
        <w:top w:val="none" w:sz="0" w:space="0" w:color="auto"/>
        <w:left w:val="none" w:sz="0" w:space="0" w:color="auto"/>
        <w:bottom w:val="none" w:sz="0" w:space="0" w:color="auto"/>
        <w:right w:val="none" w:sz="0" w:space="0" w:color="auto"/>
      </w:divBdr>
    </w:div>
    <w:div w:id="985739077">
      <w:bodyDiv w:val="1"/>
      <w:marLeft w:val="0"/>
      <w:marRight w:val="0"/>
      <w:marTop w:val="0"/>
      <w:marBottom w:val="0"/>
      <w:divBdr>
        <w:top w:val="none" w:sz="0" w:space="0" w:color="auto"/>
        <w:left w:val="none" w:sz="0" w:space="0" w:color="auto"/>
        <w:bottom w:val="none" w:sz="0" w:space="0" w:color="auto"/>
        <w:right w:val="none" w:sz="0" w:space="0" w:color="auto"/>
      </w:divBdr>
      <w:divsChild>
        <w:div w:id="2036497455">
          <w:marLeft w:val="0"/>
          <w:marRight w:val="0"/>
          <w:marTop w:val="0"/>
          <w:marBottom w:val="0"/>
          <w:divBdr>
            <w:top w:val="none" w:sz="0" w:space="0" w:color="auto"/>
            <w:left w:val="none" w:sz="0" w:space="0" w:color="auto"/>
            <w:bottom w:val="none" w:sz="0" w:space="0" w:color="auto"/>
            <w:right w:val="none" w:sz="0" w:space="0" w:color="auto"/>
          </w:divBdr>
          <w:divsChild>
            <w:div w:id="1912810989">
              <w:marLeft w:val="0"/>
              <w:marRight w:val="0"/>
              <w:marTop w:val="0"/>
              <w:marBottom w:val="0"/>
              <w:divBdr>
                <w:top w:val="none" w:sz="0" w:space="0" w:color="auto"/>
                <w:left w:val="none" w:sz="0" w:space="0" w:color="auto"/>
                <w:bottom w:val="none" w:sz="0" w:space="0" w:color="auto"/>
                <w:right w:val="none" w:sz="0" w:space="0" w:color="auto"/>
              </w:divBdr>
              <w:divsChild>
                <w:div w:id="1057315586">
                  <w:marLeft w:val="0"/>
                  <w:marRight w:val="0"/>
                  <w:marTop w:val="0"/>
                  <w:marBottom w:val="0"/>
                  <w:divBdr>
                    <w:top w:val="none" w:sz="0" w:space="0" w:color="auto"/>
                    <w:left w:val="none" w:sz="0" w:space="0" w:color="auto"/>
                    <w:bottom w:val="none" w:sz="0" w:space="0" w:color="auto"/>
                    <w:right w:val="none" w:sz="0" w:space="0" w:color="auto"/>
                  </w:divBdr>
                  <w:divsChild>
                    <w:div w:id="306714694">
                      <w:marLeft w:val="0"/>
                      <w:marRight w:val="0"/>
                      <w:marTop w:val="0"/>
                      <w:marBottom w:val="0"/>
                      <w:divBdr>
                        <w:top w:val="none" w:sz="0" w:space="0" w:color="auto"/>
                        <w:left w:val="none" w:sz="0" w:space="0" w:color="auto"/>
                        <w:bottom w:val="none" w:sz="0" w:space="0" w:color="auto"/>
                        <w:right w:val="none" w:sz="0" w:space="0" w:color="auto"/>
                      </w:divBdr>
                      <w:divsChild>
                        <w:div w:id="366296446">
                          <w:marLeft w:val="0"/>
                          <w:marRight w:val="0"/>
                          <w:marTop w:val="0"/>
                          <w:marBottom w:val="0"/>
                          <w:divBdr>
                            <w:top w:val="none" w:sz="0" w:space="0" w:color="auto"/>
                            <w:left w:val="none" w:sz="0" w:space="0" w:color="auto"/>
                            <w:bottom w:val="none" w:sz="0" w:space="0" w:color="auto"/>
                            <w:right w:val="none" w:sz="0" w:space="0" w:color="auto"/>
                          </w:divBdr>
                          <w:divsChild>
                            <w:div w:id="909581758">
                              <w:marLeft w:val="0"/>
                              <w:marRight w:val="0"/>
                              <w:marTop w:val="0"/>
                              <w:marBottom w:val="0"/>
                              <w:divBdr>
                                <w:top w:val="single" w:sz="6" w:space="0" w:color="auto"/>
                                <w:left w:val="single" w:sz="6" w:space="0" w:color="auto"/>
                                <w:bottom w:val="single" w:sz="6" w:space="0" w:color="auto"/>
                                <w:right w:val="single" w:sz="6" w:space="0" w:color="auto"/>
                              </w:divBdr>
                              <w:divsChild>
                                <w:div w:id="402412">
                                  <w:marLeft w:val="0"/>
                                  <w:marRight w:val="195"/>
                                  <w:marTop w:val="0"/>
                                  <w:marBottom w:val="0"/>
                                  <w:divBdr>
                                    <w:top w:val="none" w:sz="0" w:space="0" w:color="auto"/>
                                    <w:left w:val="none" w:sz="0" w:space="0" w:color="auto"/>
                                    <w:bottom w:val="none" w:sz="0" w:space="0" w:color="auto"/>
                                    <w:right w:val="none" w:sz="0" w:space="0" w:color="auto"/>
                                  </w:divBdr>
                                  <w:divsChild>
                                    <w:div w:id="1718235663">
                                      <w:marLeft w:val="0"/>
                                      <w:marRight w:val="0"/>
                                      <w:marTop w:val="0"/>
                                      <w:marBottom w:val="0"/>
                                      <w:divBdr>
                                        <w:top w:val="none" w:sz="0" w:space="0" w:color="auto"/>
                                        <w:left w:val="none" w:sz="0" w:space="0" w:color="auto"/>
                                        <w:bottom w:val="none" w:sz="0" w:space="0" w:color="auto"/>
                                        <w:right w:val="none" w:sz="0" w:space="0" w:color="auto"/>
                                      </w:divBdr>
                                      <w:divsChild>
                                        <w:div w:id="1346597732">
                                          <w:marLeft w:val="0"/>
                                          <w:marRight w:val="195"/>
                                          <w:marTop w:val="0"/>
                                          <w:marBottom w:val="0"/>
                                          <w:divBdr>
                                            <w:top w:val="none" w:sz="0" w:space="0" w:color="auto"/>
                                            <w:left w:val="none" w:sz="0" w:space="0" w:color="auto"/>
                                            <w:bottom w:val="none" w:sz="0" w:space="0" w:color="auto"/>
                                            <w:right w:val="none" w:sz="0" w:space="0" w:color="auto"/>
                                          </w:divBdr>
                                          <w:divsChild>
                                            <w:div w:id="620957906">
                                              <w:marLeft w:val="0"/>
                                              <w:marRight w:val="0"/>
                                              <w:marTop w:val="0"/>
                                              <w:marBottom w:val="0"/>
                                              <w:divBdr>
                                                <w:top w:val="none" w:sz="0" w:space="0" w:color="auto"/>
                                                <w:left w:val="none" w:sz="0" w:space="0" w:color="auto"/>
                                                <w:bottom w:val="none" w:sz="0" w:space="0" w:color="auto"/>
                                                <w:right w:val="none" w:sz="0" w:space="0" w:color="auto"/>
                                              </w:divBdr>
                                              <w:divsChild>
                                                <w:div w:id="1167401340">
                                                  <w:marLeft w:val="0"/>
                                                  <w:marRight w:val="0"/>
                                                  <w:marTop w:val="0"/>
                                                  <w:marBottom w:val="0"/>
                                                  <w:divBdr>
                                                    <w:top w:val="none" w:sz="0" w:space="0" w:color="auto"/>
                                                    <w:left w:val="none" w:sz="0" w:space="0" w:color="auto"/>
                                                    <w:bottom w:val="none" w:sz="0" w:space="0" w:color="auto"/>
                                                    <w:right w:val="none" w:sz="0" w:space="0" w:color="auto"/>
                                                  </w:divBdr>
                                                  <w:divsChild>
                                                    <w:div w:id="37945950">
                                                      <w:marLeft w:val="0"/>
                                                      <w:marRight w:val="0"/>
                                                      <w:marTop w:val="0"/>
                                                      <w:marBottom w:val="0"/>
                                                      <w:divBdr>
                                                        <w:top w:val="none" w:sz="0" w:space="0" w:color="auto"/>
                                                        <w:left w:val="none" w:sz="0" w:space="0" w:color="auto"/>
                                                        <w:bottom w:val="none" w:sz="0" w:space="0" w:color="auto"/>
                                                        <w:right w:val="none" w:sz="0" w:space="0" w:color="auto"/>
                                                      </w:divBdr>
                                                      <w:divsChild>
                                                        <w:div w:id="844631434">
                                                          <w:marLeft w:val="0"/>
                                                          <w:marRight w:val="0"/>
                                                          <w:marTop w:val="0"/>
                                                          <w:marBottom w:val="0"/>
                                                          <w:divBdr>
                                                            <w:top w:val="none" w:sz="0" w:space="0" w:color="auto"/>
                                                            <w:left w:val="none" w:sz="0" w:space="0" w:color="auto"/>
                                                            <w:bottom w:val="none" w:sz="0" w:space="0" w:color="auto"/>
                                                            <w:right w:val="none" w:sz="0" w:space="0" w:color="auto"/>
                                                          </w:divBdr>
                                                          <w:divsChild>
                                                            <w:div w:id="354426490">
                                                              <w:marLeft w:val="0"/>
                                                              <w:marRight w:val="0"/>
                                                              <w:marTop w:val="0"/>
                                                              <w:marBottom w:val="0"/>
                                                              <w:divBdr>
                                                                <w:top w:val="none" w:sz="0" w:space="0" w:color="auto"/>
                                                                <w:left w:val="none" w:sz="0" w:space="0" w:color="auto"/>
                                                                <w:bottom w:val="none" w:sz="0" w:space="0" w:color="auto"/>
                                                                <w:right w:val="none" w:sz="0" w:space="0" w:color="auto"/>
                                                              </w:divBdr>
                                                              <w:divsChild>
                                                                <w:div w:id="1983657601">
                                                                  <w:marLeft w:val="405"/>
                                                                  <w:marRight w:val="0"/>
                                                                  <w:marTop w:val="0"/>
                                                                  <w:marBottom w:val="0"/>
                                                                  <w:divBdr>
                                                                    <w:top w:val="none" w:sz="0" w:space="0" w:color="auto"/>
                                                                    <w:left w:val="none" w:sz="0" w:space="0" w:color="auto"/>
                                                                    <w:bottom w:val="none" w:sz="0" w:space="0" w:color="auto"/>
                                                                    <w:right w:val="none" w:sz="0" w:space="0" w:color="auto"/>
                                                                  </w:divBdr>
                                                                  <w:divsChild>
                                                                    <w:div w:id="230385227">
                                                                      <w:marLeft w:val="0"/>
                                                                      <w:marRight w:val="0"/>
                                                                      <w:marTop w:val="0"/>
                                                                      <w:marBottom w:val="0"/>
                                                                      <w:divBdr>
                                                                        <w:top w:val="none" w:sz="0" w:space="0" w:color="auto"/>
                                                                        <w:left w:val="none" w:sz="0" w:space="0" w:color="auto"/>
                                                                        <w:bottom w:val="none" w:sz="0" w:space="0" w:color="auto"/>
                                                                        <w:right w:val="none" w:sz="0" w:space="0" w:color="auto"/>
                                                                      </w:divBdr>
                                                                      <w:divsChild>
                                                                        <w:div w:id="1158233730">
                                                                          <w:marLeft w:val="0"/>
                                                                          <w:marRight w:val="0"/>
                                                                          <w:marTop w:val="0"/>
                                                                          <w:marBottom w:val="0"/>
                                                                          <w:divBdr>
                                                                            <w:top w:val="none" w:sz="0" w:space="0" w:color="auto"/>
                                                                            <w:left w:val="none" w:sz="0" w:space="0" w:color="auto"/>
                                                                            <w:bottom w:val="none" w:sz="0" w:space="0" w:color="auto"/>
                                                                            <w:right w:val="none" w:sz="0" w:space="0" w:color="auto"/>
                                                                          </w:divBdr>
                                                                          <w:divsChild>
                                                                            <w:div w:id="1443958049">
                                                                              <w:marLeft w:val="0"/>
                                                                              <w:marRight w:val="0"/>
                                                                              <w:marTop w:val="60"/>
                                                                              <w:marBottom w:val="0"/>
                                                                              <w:divBdr>
                                                                                <w:top w:val="none" w:sz="0" w:space="0" w:color="auto"/>
                                                                                <w:left w:val="none" w:sz="0" w:space="0" w:color="auto"/>
                                                                                <w:bottom w:val="none" w:sz="0" w:space="0" w:color="auto"/>
                                                                                <w:right w:val="none" w:sz="0" w:space="0" w:color="auto"/>
                                                                              </w:divBdr>
                                                                              <w:divsChild>
                                                                                <w:div w:id="800072028">
                                                                                  <w:marLeft w:val="0"/>
                                                                                  <w:marRight w:val="0"/>
                                                                                  <w:marTop w:val="0"/>
                                                                                  <w:marBottom w:val="0"/>
                                                                                  <w:divBdr>
                                                                                    <w:top w:val="none" w:sz="0" w:space="0" w:color="auto"/>
                                                                                    <w:left w:val="none" w:sz="0" w:space="0" w:color="auto"/>
                                                                                    <w:bottom w:val="none" w:sz="0" w:space="0" w:color="auto"/>
                                                                                    <w:right w:val="none" w:sz="0" w:space="0" w:color="auto"/>
                                                                                  </w:divBdr>
                                                                                  <w:divsChild>
                                                                                    <w:div w:id="1824545519">
                                                                                      <w:marLeft w:val="0"/>
                                                                                      <w:marRight w:val="0"/>
                                                                                      <w:marTop w:val="0"/>
                                                                                      <w:marBottom w:val="0"/>
                                                                                      <w:divBdr>
                                                                                        <w:top w:val="none" w:sz="0" w:space="0" w:color="auto"/>
                                                                                        <w:left w:val="none" w:sz="0" w:space="0" w:color="auto"/>
                                                                                        <w:bottom w:val="none" w:sz="0" w:space="0" w:color="auto"/>
                                                                                        <w:right w:val="none" w:sz="0" w:space="0" w:color="auto"/>
                                                                                      </w:divBdr>
                                                                                      <w:divsChild>
                                                                                        <w:div w:id="676856985">
                                                                                          <w:marLeft w:val="0"/>
                                                                                          <w:marRight w:val="0"/>
                                                                                          <w:marTop w:val="0"/>
                                                                                          <w:marBottom w:val="0"/>
                                                                                          <w:divBdr>
                                                                                            <w:top w:val="none" w:sz="0" w:space="0" w:color="auto"/>
                                                                                            <w:left w:val="none" w:sz="0" w:space="0" w:color="auto"/>
                                                                                            <w:bottom w:val="none" w:sz="0" w:space="0" w:color="auto"/>
                                                                                            <w:right w:val="none" w:sz="0" w:space="0" w:color="auto"/>
                                                                                          </w:divBdr>
                                                                                          <w:divsChild>
                                                                                            <w:div w:id="1842046280">
                                                                                              <w:marLeft w:val="0"/>
                                                                                              <w:marRight w:val="0"/>
                                                                                              <w:marTop w:val="0"/>
                                                                                              <w:marBottom w:val="0"/>
                                                                                              <w:divBdr>
                                                                                                <w:top w:val="none" w:sz="0" w:space="0" w:color="auto"/>
                                                                                                <w:left w:val="none" w:sz="0" w:space="0" w:color="auto"/>
                                                                                                <w:bottom w:val="none" w:sz="0" w:space="0" w:color="auto"/>
                                                                                                <w:right w:val="none" w:sz="0" w:space="0" w:color="auto"/>
                                                                                              </w:divBdr>
                                                                                              <w:divsChild>
                                                                                                <w:div w:id="253515621">
                                                                                                  <w:marLeft w:val="0"/>
                                                                                                  <w:marRight w:val="0"/>
                                                                                                  <w:marTop w:val="0"/>
                                                                                                  <w:marBottom w:val="0"/>
                                                                                                  <w:divBdr>
                                                                                                    <w:top w:val="none" w:sz="0" w:space="0" w:color="auto"/>
                                                                                                    <w:left w:val="none" w:sz="0" w:space="0" w:color="auto"/>
                                                                                                    <w:bottom w:val="none" w:sz="0" w:space="0" w:color="auto"/>
                                                                                                    <w:right w:val="none" w:sz="0" w:space="0" w:color="auto"/>
                                                                                                  </w:divBdr>
                                                                                                  <w:divsChild>
                                                                                                    <w:div w:id="1611088174">
                                                                                                      <w:marLeft w:val="0"/>
                                                                                                      <w:marRight w:val="0"/>
                                                                                                      <w:marTop w:val="0"/>
                                                                                                      <w:marBottom w:val="0"/>
                                                                                                      <w:divBdr>
                                                                                                        <w:top w:val="none" w:sz="0" w:space="0" w:color="auto"/>
                                                                                                        <w:left w:val="none" w:sz="0" w:space="0" w:color="auto"/>
                                                                                                        <w:bottom w:val="none" w:sz="0" w:space="0" w:color="auto"/>
                                                                                                        <w:right w:val="none" w:sz="0" w:space="0" w:color="auto"/>
                                                                                                      </w:divBdr>
                                                                                                      <w:divsChild>
                                                                                                        <w:div w:id="1199008898">
                                                                                                          <w:marLeft w:val="0"/>
                                                                                                          <w:marRight w:val="0"/>
                                                                                                          <w:marTop w:val="0"/>
                                                                                                          <w:marBottom w:val="0"/>
                                                                                                          <w:divBdr>
                                                                                                            <w:top w:val="none" w:sz="0" w:space="0" w:color="auto"/>
                                                                                                            <w:left w:val="none" w:sz="0" w:space="0" w:color="auto"/>
                                                                                                            <w:bottom w:val="none" w:sz="0" w:space="0" w:color="auto"/>
                                                                                                            <w:right w:val="none" w:sz="0" w:space="0" w:color="auto"/>
                                                                                                          </w:divBdr>
                                                                                                          <w:divsChild>
                                                                                                            <w:div w:id="46022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21310123">
      <w:bodyDiv w:val="1"/>
      <w:marLeft w:val="0"/>
      <w:marRight w:val="0"/>
      <w:marTop w:val="0"/>
      <w:marBottom w:val="0"/>
      <w:divBdr>
        <w:top w:val="none" w:sz="0" w:space="0" w:color="auto"/>
        <w:left w:val="none" w:sz="0" w:space="0" w:color="auto"/>
        <w:bottom w:val="none" w:sz="0" w:space="0" w:color="auto"/>
        <w:right w:val="none" w:sz="0" w:space="0" w:color="auto"/>
      </w:divBdr>
    </w:div>
    <w:div w:id="1820032840">
      <w:bodyDiv w:val="1"/>
      <w:marLeft w:val="0"/>
      <w:marRight w:val="0"/>
      <w:marTop w:val="0"/>
      <w:marBottom w:val="0"/>
      <w:divBdr>
        <w:top w:val="none" w:sz="0" w:space="0" w:color="auto"/>
        <w:left w:val="none" w:sz="0" w:space="0" w:color="auto"/>
        <w:bottom w:val="none" w:sz="0" w:space="0" w:color="auto"/>
        <w:right w:val="none" w:sz="0" w:space="0" w:color="auto"/>
      </w:divBdr>
      <w:divsChild>
        <w:div w:id="176846202">
          <w:marLeft w:val="0"/>
          <w:marRight w:val="0"/>
          <w:marTop w:val="0"/>
          <w:marBottom w:val="0"/>
          <w:divBdr>
            <w:top w:val="none" w:sz="0" w:space="0" w:color="auto"/>
            <w:left w:val="none" w:sz="0" w:space="0" w:color="auto"/>
            <w:bottom w:val="none" w:sz="0" w:space="0" w:color="auto"/>
            <w:right w:val="none" w:sz="0" w:space="0" w:color="auto"/>
          </w:divBdr>
          <w:divsChild>
            <w:div w:id="375743772">
              <w:marLeft w:val="0"/>
              <w:marRight w:val="0"/>
              <w:marTop w:val="0"/>
              <w:marBottom w:val="0"/>
              <w:divBdr>
                <w:top w:val="none" w:sz="0" w:space="0" w:color="auto"/>
                <w:left w:val="none" w:sz="0" w:space="0" w:color="auto"/>
                <w:bottom w:val="none" w:sz="0" w:space="0" w:color="auto"/>
                <w:right w:val="none" w:sz="0" w:space="0" w:color="auto"/>
              </w:divBdr>
              <w:divsChild>
                <w:div w:id="468061052">
                  <w:marLeft w:val="0"/>
                  <w:marRight w:val="0"/>
                  <w:marTop w:val="0"/>
                  <w:marBottom w:val="0"/>
                  <w:divBdr>
                    <w:top w:val="none" w:sz="0" w:space="0" w:color="auto"/>
                    <w:left w:val="none" w:sz="0" w:space="0" w:color="auto"/>
                    <w:bottom w:val="none" w:sz="0" w:space="0" w:color="auto"/>
                    <w:right w:val="none" w:sz="0" w:space="0" w:color="auto"/>
                  </w:divBdr>
                  <w:divsChild>
                    <w:div w:id="327098921">
                      <w:marLeft w:val="0"/>
                      <w:marRight w:val="0"/>
                      <w:marTop w:val="0"/>
                      <w:marBottom w:val="0"/>
                      <w:divBdr>
                        <w:top w:val="none" w:sz="0" w:space="0" w:color="auto"/>
                        <w:left w:val="none" w:sz="0" w:space="0" w:color="auto"/>
                        <w:bottom w:val="none" w:sz="0" w:space="0" w:color="auto"/>
                        <w:right w:val="none" w:sz="0" w:space="0" w:color="auto"/>
                      </w:divBdr>
                      <w:divsChild>
                        <w:div w:id="1680423704">
                          <w:marLeft w:val="0"/>
                          <w:marRight w:val="0"/>
                          <w:marTop w:val="0"/>
                          <w:marBottom w:val="0"/>
                          <w:divBdr>
                            <w:top w:val="none" w:sz="0" w:space="0" w:color="auto"/>
                            <w:left w:val="none" w:sz="0" w:space="0" w:color="auto"/>
                            <w:bottom w:val="none" w:sz="0" w:space="0" w:color="auto"/>
                            <w:right w:val="none" w:sz="0" w:space="0" w:color="auto"/>
                          </w:divBdr>
                          <w:divsChild>
                            <w:div w:id="394747192">
                              <w:marLeft w:val="0"/>
                              <w:marRight w:val="0"/>
                              <w:marTop w:val="0"/>
                              <w:marBottom w:val="0"/>
                              <w:divBdr>
                                <w:top w:val="none" w:sz="0" w:space="0" w:color="auto"/>
                                <w:left w:val="none" w:sz="0" w:space="0" w:color="auto"/>
                                <w:bottom w:val="none" w:sz="0" w:space="0" w:color="auto"/>
                                <w:right w:val="none" w:sz="0" w:space="0" w:color="auto"/>
                              </w:divBdr>
                              <w:divsChild>
                                <w:div w:id="1173908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35686256">
      <w:bodyDiv w:val="1"/>
      <w:marLeft w:val="0"/>
      <w:marRight w:val="0"/>
      <w:marTop w:val="0"/>
      <w:marBottom w:val="0"/>
      <w:divBdr>
        <w:top w:val="none" w:sz="0" w:space="0" w:color="auto"/>
        <w:left w:val="none" w:sz="0" w:space="0" w:color="auto"/>
        <w:bottom w:val="none" w:sz="0" w:space="0" w:color="auto"/>
        <w:right w:val="none" w:sz="0" w:space="0" w:color="auto"/>
      </w:divBdr>
      <w:divsChild>
        <w:div w:id="1689406959">
          <w:marLeft w:val="0"/>
          <w:marRight w:val="0"/>
          <w:marTop w:val="0"/>
          <w:marBottom w:val="0"/>
          <w:divBdr>
            <w:top w:val="none" w:sz="0" w:space="0" w:color="auto"/>
            <w:left w:val="none" w:sz="0" w:space="0" w:color="auto"/>
            <w:bottom w:val="none" w:sz="0" w:space="0" w:color="auto"/>
            <w:right w:val="none" w:sz="0" w:space="0" w:color="auto"/>
          </w:divBdr>
          <w:divsChild>
            <w:div w:id="845706391">
              <w:marLeft w:val="0"/>
              <w:marRight w:val="0"/>
              <w:marTop w:val="0"/>
              <w:marBottom w:val="0"/>
              <w:divBdr>
                <w:top w:val="none" w:sz="0" w:space="0" w:color="auto"/>
                <w:left w:val="none" w:sz="0" w:space="0" w:color="auto"/>
                <w:bottom w:val="none" w:sz="0" w:space="0" w:color="auto"/>
                <w:right w:val="none" w:sz="0" w:space="0" w:color="auto"/>
              </w:divBdr>
              <w:divsChild>
                <w:div w:id="708456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customXml" Target="../customXml/item6.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Green">
      <a:dk1>
        <a:sysClr val="windowText" lastClr="000000"/>
      </a:dk1>
      <a:lt1>
        <a:sysClr val="window" lastClr="FFFFFF"/>
      </a:lt1>
      <a:dk2>
        <a:srgbClr val="455F51"/>
      </a:dk2>
      <a:lt2>
        <a:srgbClr val="E3DED1"/>
      </a:lt2>
      <a:accent1>
        <a:srgbClr val="549E39"/>
      </a:accent1>
      <a:accent2>
        <a:srgbClr val="8AB833"/>
      </a:accent2>
      <a:accent3>
        <a:srgbClr val="C0CF3A"/>
      </a:accent3>
      <a:accent4>
        <a:srgbClr val="029676"/>
      </a:accent4>
      <a:accent5>
        <a:srgbClr val="4AB5C4"/>
      </a:accent5>
      <a:accent6>
        <a:srgbClr val="0989B1"/>
      </a:accent6>
      <a:hlink>
        <a:srgbClr val="6B9F25"/>
      </a:hlink>
      <a:folHlink>
        <a:srgbClr val="BA6906"/>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2016/17</PublishDate>
  <Abstract> Gen RegsControlled Assessments, Coursework and Portfolios of Evidence5.8 The centre agrees to:have in place, and be available for inspection purposes, an internal appeals procedure relating to internal assessment decisions and to ensure that details of this procedure are made widely available and accessible to all candidates; (A centre may place its internal appeals procedure on the school/college website or alternatively, the document may be made available to candidates upon request.)  2 PRS6.4.5 Centres must have in place a published formal appeals procedure for use in cases where centres and candidates, or their parents/carers, cannot agree as to whether an enquiry about results should be submitted. The formal appeals procedure must be made widely available. Centres must therefore draw the appeals procedure to the attention of candidates and their parents/carers. In deciding whether to support an enquiry about results, centres should take account of all relevant factors and afford candidates or their parents/carers a reasonable opportunity to express their views. Awarding bodies can only enter into discussions over enquiries about results with centres and private candidates.  GCSE, GCE, Principal Learning and Project Code of Practice9.13 The awarding organisation must require centres offering its examinations to ensure that they have in place: i a procedure for candidates or their carers to request access to the enquiry and appeals system ii a procedure for lodging enquiries about results in cases where the centre supports an enquiry lodged by a candidate or carer iii a formal, codified procedure for handling disputes when a candidate or carer disagrees with a decision by the centre not to support an enquiry. Centres must be required to ensure that the procedures are published and made widely available and accessible to all candidates and their carers. 9.14 In deciding whether to support an enquiry or appeal, centres should take account of all relevant factors and afford candidates or their carers a reasonable opportunity to expresstheir views. 9.15 Following receipt of the outcome of an enquiry, appellants must be allowed up to two calendar weeks in which to lodge an appeal. Appeals should focus on whether an awarding organisation: i used procedures that were consistent with this code of practice ii applied its procedures properly and fairly in arriving at judgements.  A guide to the awarding bodies’ appeals processes, point 12 states: Please note that internal candidates and/or their parents/carers are not entitled to appeal directly to the awarding body. Representations must be made to the head of centre where the candidate was entered or registered. The head of centre’s decision as to whether to proceed with an appeal is subject to the centre’s internal appeals arrangements.</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b1dc43eb-8b1e-4280-a4c7-8441efad8149">
      <Terms xmlns="http://schemas.microsoft.com/office/infopath/2007/PartnerControls"/>
    </lcf76f155ced4ddcb4097134ff3c332f>
    <TaxCatchAll xmlns="46fa44ac-2d36-4ab1-928b-8010413dc9ef" xsi:nil="true"/>
    <_ip_UnifiedCompliancePolicyUIAction xmlns="http://schemas.microsoft.com/sharepoint/v3" xsi:nil="true"/>
    <_ip_UnifiedCompliancePolicyProperties xmlns="http://schemas.microsoft.com/sharepoint/v3" xsi:nil="true"/>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A6D1A94B928F0C46B4AABDCA135E8D20" ma:contentTypeVersion="18" ma:contentTypeDescription="Create a new document." ma:contentTypeScope="" ma:versionID="615b25ac89f4d204c8d2154a5726fc68">
  <xsd:schema xmlns:xsd="http://www.w3.org/2001/XMLSchema" xmlns:xs="http://www.w3.org/2001/XMLSchema" xmlns:p="http://schemas.microsoft.com/office/2006/metadata/properties" xmlns:ns2="66ed5ae6-9fe1-4cfb-a555-6f1ad1709ada" xmlns:ns3="9b79b9cd-b23a-49ff-b827-ee3b3fd9ef9e" targetNamespace="http://schemas.microsoft.com/office/2006/metadata/properties" ma:root="true" ma:fieldsID="6c83e8419c5cd517e7a996ca9d8fadeb" ns2:_="" ns3:_="">
    <xsd:import namespace="66ed5ae6-9fe1-4cfb-a555-6f1ad1709ada"/>
    <xsd:import namespace="9b79b9cd-b23a-49ff-b827-ee3b3fd9ef9e"/>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2:SharedWithUsers" minOccurs="0"/>
                <xsd:element ref="ns2:SharedWithDetails" minOccurs="0"/>
                <xsd:element ref="ns3:MediaServiceDateTaken"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ed5ae6-9fe1-4cfb-a555-6f1ad1709ada"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6" nillable="true" ma:displayName="Taxonomy Catch All Column" ma:hidden="true" ma:list="{035177ff-0b82-4cb1-b25f-cce878db3cb8}" ma:internalName="TaxCatchAll" ma:showField="CatchAllData" ma:web="66ed5ae6-9fe1-4cfb-a555-6f1ad1709ada">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79b9cd-b23a-49ff-b827-ee3b3fd9ef9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e34dd728-3d74-4da3-9f60-805f836d60b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ct:contentTypeSchema xmlns:ct="http://schemas.microsoft.com/office/2006/metadata/contentType" xmlns:ma="http://schemas.microsoft.com/office/2006/metadata/properties/metaAttributes" ct:_="" ma:_="" ma:contentTypeName="Document" ma:contentTypeID="0x010100811A4510134D264F8D4BA52AC1742B40" ma:contentTypeVersion="20" ma:contentTypeDescription="Create a new document." ma:contentTypeScope="" ma:versionID="8efa411ee793ca9ac9311a1ed65f98df">
  <xsd:schema xmlns:xsd="http://www.w3.org/2001/XMLSchema" xmlns:xs="http://www.w3.org/2001/XMLSchema" xmlns:p="http://schemas.microsoft.com/office/2006/metadata/properties" xmlns:ns1="http://schemas.microsoft.com/sharepoint/v3" xmlns:ns2="b1dc43eb-8b1e-4280-a4c7-8441efad8149" xmlns:ns3="46fa44ac-2d36-4ab1-928b-8010413dc9ef" targetNamespace="http://schemas.microsoft.com/office/2006/metadata/properties" ma:root="true" ma:fieldsID="4fb018bce1fd53626875596743f81d83" ns1:_="" ns2:_="" ns3:_="">
    <xsd:import namespace="http://schemas.microsoft.com/sharepoint/v3"/>
    <xsd:import namespace="b1dc43eb-8b1e-4280-a4c7-8441efad8149"/>
    <xsd:import namespace="46fa44ac-2d36-4ab1-928b-8010413dc9e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Location" minOccurs="0"/>
                <xsd:element ref="ns1:_ip_UnifiedCompliancePolicyProperties" minOccurs="0"/>
                <xsd:element ref="ns1:_ip_UnifiedCompliancePolicyUIAc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1dc43eb-8b1e-4280-a4c7-8441efad814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e34dd728-3d74-4da3-9f60-805f836d60b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6fa44ac-2d36-4ab1-928b-8010413dc9ef"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5" nillable="true" ma:displayName="Taxonomy Catch All Column" ma:hidden="true" ma:list="{d4a76163-fd66-4259-868b-6c9db03be0b0}" ma:internalName="TaxCatchAll" ma:showField="CatchAllData" ma:web="46fa44ac-2d36-4ab1-928b-8010413dc9e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06798FC-4D07-4A0A-B254-2BC4C9961F92}">
  <ds:schemaRefs>
    <ds:schemaRef ds:uri="http://schemas.microsoft.com/sharepoint/v3/contenttype/forms"/>
  </ds:schemaRefs>
</ds:datastoreItem>
</file>

<file path=customXml/itemProps3.xml><?xml version="1.0" encoding="utf-8"?>
<ds:datastoreItem xmlns:ds="http://schemas.openxmlformats.org/officeDocument/2006/customXml" ds:itemID="{A5AD54E0-CCB5-4BD2-A914-4D9BAACAB4D0}">
  <ds:schemaRefs>
    <ds:schemaRef ds:uri="http://schemas.openxmlformats.org/officeDocument/2006/bibliography"/>
  </ds:schemaRefs>
</ds:datastoreItem>
</file>

<file path=customXml/itemProps4.xml><?xml version="1.0" encoding="utf-8"?>
<ds:datastoreItem xmlns:ds="http://schemas.openxmlformats.org/officeDocument/2006/customXml" ds:itemID="{00137B78-45B5-4A36-87B4-A2D4A43F118D}">
  <ds:schemaRefs>
    <ds:schemaRef ds:uri="http://schemas.microsoft.com/office/2006/metadata/properties"/>
    <ds:schemaRef ds:uri="http://schemas.microsoft.com/office/infopath/2007/PartnerControls"/>
    <ds:schemaRef ds:uri="http://schemas.microsoft.com/sharepoint/v3"/>
    <ds:schemaRef ds:uri="b1dc43eb-8b1e-4280-a4c7-8441efad8149"/>
    <ds:schemaRef ds:uri="46fa44ac-2d36-4ab1-928b-8010413dc9ef"/>
    <ds:schemaRef ds:uri="9b79b9cd-b23a-49ff-b827-ee3b3fd9ef9e"/>
    <ds:schemaRef ds:uri="66ed5ae6-9fe1-4cfb-a555-6f1ad1709ada"/>
  </ds:schemaRefs>
</ds:datastoreItem>
</file>

<file path=customXml/itemProps5.xml><?xml version="1.0" encoding="utf-8"?>
<ds:datastoreItem xmlns:ds="http://schemas.openxmlformats.org/officeDocument/2006/customXml" ds:itemID="{7DB33340-2516-4909-B57C-0594F3180589}"/>
</file>

<file path=customXml/itemProps6.xml><?xml version="1.0" encoding="utf-8"?>
<ds:datastoreItem xmlns:ds="http://schemas.openxmlformats.org/officeDocument/2006/customXml" ds:itemID="{E922C5F1-F23A-4B3D-9BB3-B0CD4D6ADC2B}"/>
</file>

<file path=docProps/app.xml><?xml version="1.0" encoding="utf-8"?>
<Properties xmlns="http://schemas.openxmlformats.org/officeDocument/2006/extended-properties" xmlns:vt="http://schemas.openxmlformats.org/officeDocument/2006/docPropsVTypes">
  <Template>Normal</Template>
  <TotalTime>3</TotalTime>
  <Pages>3</Pages>
  <Words>816</Words>
  <Characters>4653</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This policy is reviewed annually to ensure compliance with current regulations</dc:subject>
  <dc:creator>localuser</dc:creator>
  <cp:lastModifiedBy>Gary Young</cp:lastModifiedBy>
  <cp:revision>5</cp:revision>
  <dcterms:created xsi:type="dcterms:W3CDTF">2024-01-30T14:08:00Z</dcterms:created>
  <dcterms:modified xsi:type="dcterms:W3CDTF">2025-01-20T17:21:00Z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0x010100811A4510134D264F8D4BA52AC1742B40</vt:lpwstr>
  </property>
  <property fmtid="{D5CDD505-2E9C-101B-9397-08002B2CF9AE}" pid="3" name="_dlc_DocIdItemGuid">
    <vt:lpwstr>2dbc219f-2b29-41bc-b474-3f364716ade3</vt:lpwstr>
  </property>
</Properties>
</file>