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541DA" w14:textId="21588DFD" w:rsidR="00D817D4" w:rsidRPr="00C33519" w:rsidRDefault="008D4370" w:rsidP="00D817D4">
      <w:pPr>
        <w:rPr>
          <w:rFonts w:asciiTheme="minorHAnsi" w:hAnsiTheme="minorHAnsi" w:cstheme="minorHAnsi"/>
        </w:rPr>
      </w:pPr>
      <w:r w:rsidRPr="00C33519">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3909815B" wp14:editId="57318217">
                <wp:simplePos x="0" y="0"/>
                <wp:positionH relativeFrom="column">
                  <wp:posOffset>4827905</wp:posOffset>
                </wp:positionH>
                <wp:positionV relativeFrom="paragraph">
                  <wp:posOffset>34290</wp:posOffset>
                </wp:positionV>
                <wp:extent cx="947420" cy="50038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7420" cy="500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262826" w14:textId="23561136" w:rsidR="00D817D4" w:rsidRPr="00D650B4" w:rsidRDefault="00D817D4" w:rsidP="00D817D4">
                            <w:pPr>
                              <w:jc w:val="center"/>
                              <w:rPr>
                                <w:rFonts w:cs="Arial"/>
                                <w:b/>
                                <w:sz w:val="48"/>
                                <w:szCs w:val="48"/>
                              </w:rPr>
                            </w:pPr>
                            <w:r>
                              <w:rPr>
                                <w:rFonts w:cs="Arial"/>
                                <w:b/>
                                <w:sz w:val="56"/>
                                <w:szCs w:val="56"/>
                              </w:rPr>
                              <w:t>57C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09815B" id="_x0000_t202" coordsize="21600,21600" o:spt="202" path="m,l,21600r21600,l21600,xe">
                <v:stroke joinstyle="miter"/>
                <v:path gradientshapeok="t" o:connecttype="rect"/>
              </v:shapetype>
              <v:shape id="Text Box 4" o:spid="_x0000_s1026" type="#_x0000_t202" style="position:absolute;margin-left:380.15pt;margin-top:2.7pt;width:74.6pt;height:3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" stroked="f">
                <v:textbox>
                  <w:txbxContent>
                    <w:p w14:paraId="6B262826" w14:textId="23561136" w:rsidR="00D817D4" w:rsidRPr="00D650B4" w:rsidRDefault="00D817D4" w:rsidP="00D817D4">
                      <w:pPr>
                        <w:jc w:val="center"/>
                        <w:rPr>
                          <w:rFonts w:cs="Arial"/>
                          <w:b/>
                          <w:sz w:val="48"/>
                          <w:szCs w:val="48"/>
                        </w:rPr>
                      </w:pPr>
                      <w:r>
                        <w:rPr>
                          <w:rFonts w:cs="Arial"/>
                          <w:b/>
                          <w:sz w:val="56"/>
                          <w:szCs w:val="56"/>
                        </w:rPr>
                        <w:t>57C</w:t>
                      </w:r>
                    </w:p>
                  </w:txbxContent>
                </v:textbox>
              </v:shape>
            </w:pict>
          </mc:Fallback>
        </mc:AlternateContent>
      </w:r>
    </w:p>
    <w:p w14:paraId="199C4A80" w14:textId="77777777" w:rsidR="00D817D4" w:rsidRPr="00C33519" w:rsidRDefault="00D817D4" w:rsidP="00D817D4">
      <w:pPr>
        <w:rPr>
          <w:rFonts w:asciiTheme="minorHAnsi" w:hAnsiTheme="minorHAnsi" w:cstheme="minorHAnsi"/>
        </w:rPr>
      </w:pPr>
    </w:p>
    <w:p w14:paraId="1BE2BF2F" w14:textId="77777777" w:rsidR="00D817D4" w:rsidRPr="00C33519" w:rsidRDefault="00D817D4" w:rsidP="00D817D4">
      <w:pPr>
        <w:rPr>
          <w:rFonts w:asciiTheme="minorHAnsi" w:hAnsiTheme="minorHAnsi" w:cstheme="minorHAnsi"/>
          <w:sz w:val="28"/>
        </w:rPr>
      </w:pPr>
    </w:p>
    <w:p w14:paraId="64CD27C4" w14:textId="6E966870" w:rsidR="00D817D4" w:rsidRPr="00C33519" w:rsidRDefault="00D817D4" w:rsidP="00D817D4">
      <w:pPr>
        <w:jc w:val="center"/>
        <w:rPr>
          <w:rFonts w:asciiTheme="minorHAnsi" w:hAnsiTheme="minorHAnsi" w:cstheme="minorHAnsi"/>
          <w:sz w:val="28"/>
        </w:rPr>
      </w:pPr>
      <w:r w:rsidRPr="00C33519">
        <w:rPr>
          <w:rFonts w:asciiTheme="minorHAnsi" w:hAnsiTheme="minorHAnsi" w:cstheme="minorHAnsi"/>
          <w:noProof/>
          <w:sz w:val="28"/>
        </w:rPr>
        <w:drawing>
          <wp:inline distT="0" distB="0" distL="0" distR="0" wp14:anchorId="40E34DA2" wp14:editId="66769747">
            <wp:extent cx="1714500" cy="2702560"/>
            <wp:effectExtent l="0" t="0" r="0" b="0"/>
            <wp:docPr id="1" name="Picture 1" descr="C:\Users\jwhiteman\Pictures\GT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whiteman\Pictures\GTS 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0" cy="2702560"/>
                    </a:xfrm>
                    <a:prstGeom prst="rect">
                      <a:avLst/>
                    </a:prstGeom>
                    <a:noFill/>
                    <a:ln>
                      <a:noFill/>
                    </a:ln>
                  </pic:spPr>
                </pic:pic>
              </a:graphicData>
            </a:graphic>
          </wp:inline>
        </w:drawing>
      </w:r>
    </w:p>
    <w:p w14:paraId="2D7B8529" w14:textId="77777777" w:rsidR="00D817D4" w:rsidRPr="00C33519" w:rsidRDefault="00D817D4" w:rsidP="00D817D4">
      <w:pPr>
        <w:tabs>
          <w:tab w:val="left" w:pos="567"/>
        </w:tabs>
        <w:rPr>
          <w:rFonts w:asciiTheme="minorHAnsi" w:hAnsiTheme="minorHAnsi" w:cstheme="minorHAnsi"/>
        </w:rPr>
      </w:pPr>
    </w:p>
    <w:p w14:paraId="76B05281" w14:textId="77777777" w:rsidR="00D817D4" w:rsidRPr="00C33519" w:rsidRDefault="00D817D4" w:rsidP="00D817D4">
      <w:pPr>
        <w:tabs>
          <w:tab w:val="left" w:pos="567"/>
        </w:tabs>
        <w:rPr>
          <w:rFonts w:asciiTheme="minorHAnsi" w:hAnsiTheme="minorHAnsi" w:cstheme="minorHAnsi"/>
        </w:rPr>
      </w:pPr>
    </w:p>
    <w:p w14:paraId="655A0C2F" w14:textId="77777777" w:rsidR="00D817D4" w:rsidRPr="00C33519" w:rsidRDefault="00D817D4" w:rsidP="00D817D4">
      <w:pPr>
        <w:tabs>
          <w:tab w:val="left" w:pos="567"/>
        </w:tabs>
        <w:rPr>
          <w:rFonts w:asciiTheme="minorHAnsi" w:hAnsiTheme="minorHAnsi" w:cstheme="minorHAnsi"/>
        </w:rPr>
      </w:pPr>
    </w:p>
    <w:p w14:paraId="4A924183" w14:textId="77777777" w:rsidR="00D817D4" w:rsidRPr="00C33519" w:rsidRDefault="00D817D4" w:rsidP="00D817D4">
      <w:pPr>
        <w:tabs>
          <w:tab w:val="left" w:pos="567"/>
        </w:tabs>
        <w:rPr>
          <w:rFonts w:asciiTheme="minorHAnsi" w:hAnsiTheme="minorHAnsi" w:cstheme="minorHAnsi"/>
        </w:rPr>
      </w:pPr>
    </w:p>
    <w:p w14:paraId="67E821A5" w14:textId="77777777" w:rsidR="00D817D4" w:rsidRPr="00C33519" w:rsidRDefault="00D817D4" w:rsidP="00D817D4">
      <w:pPr>
        <w:tabs>
          <w:tab w:val="left" w:pos="567"/>
        </w:tabs>
        <w:jc w:val="center"/>
        <w:rPr>
          <w:rFonts w:asciiTheme="minorHAnsi" w:hAnsiTheme="minorHAnsi" w:cstheme="minorHAnsi"/>
          <w:b/>
          <w:sz w:val="40"/>
          <w:szCs w:val="40"/>
        </w:rPr>
      </w:pPr>
      <w:smartTag w:uri="urn:schemas-microsoft-com:office:smarttags" w:element="place">
        <w:smartTag w:uri="urn:schemas-microsoft-com:office:smarttags" w:element="PlaceName">
          <w:r w:rsidRPr="00C33519">
            <w:rPr>
              <w:rFonts w:asciiTheme="minorHAnsi" w:hAnsiTheme="minorHAnsi" w:cstheme="minorHAnsi"/>
              <w:b/>
              <w:sz w:val="40"/>
              <w:szCs w:val="40"/>
            </w:rPr>
            <w:t>GREAT</w:t>
          </w:r>
        </w:smartTag>
        <w:r w:rsidRPr="00C33519">
          <w:rPr>
            <w:rFonts w:asciiTheme="minorHAnsi" w:hAnsiTheme="minorHAnsi" w:cstheme="minorHAnsi"/>
            <w:b/>
            <w:sz w:val="40"/>
            <w:szCs w:val="40"/>
          </w:rPr>
          <w:t xml:space="preserve"> </w:t>
        </w:r>
        <w:smartTag w:uri="urn:schemas-microsoft-com:office:smarttags" w:element="PlaceName">
          <w:r w:rsidRPr="00C33519">
            <w:rPr>
              <w:rFonts w:asciiTheme="minorHAnsi" w:hAnsiTheme="minorHAnsi" w:cstheme="minorHAnsi"/>
              <w:b/>
              <w:sz w:val="40"/>
              <w:szCs w:val="40"/>
            </w:rPr>
            <w:t>TORRINGTON</w:t>
          </w:r>
        </w:smartTag>
        <w:r w:rsidRPr="00C33519">
          <w:rPr>
            <w:rFonts w:asciiTheme="minorHAnsi" w:hAnsiTheme="minorHAnsi" w:cstheme="minorHAnsi"/>
            <w:b/>
            <w:sz w:val="40"/>
            <w:szCs w:val="40"/>
          </w:rPr>
          <w:t xml:space="preserve"> </w:t>
        </w:r>
        <w:smartTag w:uri="urn:schemas-microsoft-com:office:smarttags" w:element="City">
          <w:r w:rsidRPr="00C33519">
            <w:rPr>
              <w:rFonts w:asciiTheme="minorHAnsi" w:hAnsiTheme="minorHAnsi" w:cstheme="minorHAnsi"/>
              <w:b/>
              <w:sz w:val="40"/>
              <w:szCs w:val="40"/>
            </w:rPr>
            <w:t>SCHOOL</w:t>
          </w:r>
        </w:smartTag>
      </w:smartTag>
    </w:p>
    <w:p w14:paraId="1AABFCE4" w14:textId="77777777" w:rsidR="00D817D4" w:rsidRPr="00C33519" w:rsidRDefault="00D817D4" w:rsidP="00D817D4">
      <w:pPr>
        <w:rPr>
          <w:rFonts w:asciiTheme="minorHAnsi" w:hAnsiTheme="minorHAnsi" w:cstheme="minorHAnsi"/>
          <w:sz w:val="28"/>
        </w:rPr>
      </w:pPr>
    </w:p>
    <w:p w14:paraId="61751DFC" w14:textId="4DEECDF5" w:rsidR="00D817D4" w:rsidRPr="00C33519" w:rsidRDefault="00B83CE3" w:rsidP="00EE14C0">
      <w:pPr>
        <w:jc w:val="center"/>
        <w:rPr>
          <w:rFonts w:asciiTheme="minorHAnsi" w:hAnsiTheme="minorHAnsi" w:cstheme="minorHAnsi"/>
          <w:lang w:eastAsia="en-US"/>
        </w:rPr>
      </w:pPr>
      <w:r w:rsidRPr="00C33519">
        <w:rPr>
          <w:rFonts w:asciiTheme="minorHAnsi" w:eastAsiaTheme="majorEastAsia" w:hAnsiTheme="minorHAnsi" w:cstheme="minorHAnsi"/>
          <w:b/>
          <w:bCs/>
          <w:sz w:val="72"/>
          <w:szCs w:val="72"/>
        </w:rPr>
        <w:t>Internal appeals procedures</w:t>
      </w:r>
    </w:p>
    <w:p w14:paraId="650C35F8" w14:textId="77777777" w:rsidR="00D817D4" w:rsidRPr="00C33519" w:rsidRDefault="00D817D4" w:rsidP="00D817D4">
      <w:pPr>
        <w:rPr>
          <w:rFonts w:asciiTheme="minorHAnsi" w:hAnsiTheme="minorHAnsi" w:cstheme="minorHAnsi"/>
          <w:lang w:eastAsia="en-US"/>
        </w:rPr>
      </w:pPr>
    </w:p>
    <w:p w14:paraId="207F5ABD" w14:textId="0C5757D0" w:rsidR="00D817D4" w:rsidRPr="00C33519" w:rsidRDefault="008D4370" w:rsidP="00D817D4">
      <w:pPr>
        <w:rPr>
          <w:rFonts w:asciiTheme="minorHAnsi" w:hAnsiTheme="minorHAnsi" w:cstheme="minorHAnsi"/>
        </w:rPr>
      </w:pPr>
      <w:r w:rsidRPr="00C33519">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6A184A32" wp14:editId="39723A95">
                <wp:simplePos x="0" y="0"/>
                <wp:positionH relativeFrom="column">
                  <wp:posOffset>243453</wp:posOffset>
                </wp:positionH>
                <wp:positionV relativeFrom="paragraph">
                  <wp:posOffset>109800</wp:posOffset>
                </wp:positionV>
                <wp:extent cx="6121400" cy="1544154"/>
                <wp:effectExtent l="0" t="0" r="12700" b="1841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544154"/>
                        </a:xfrm>
                        <a:prstGeom prst="rect">
                          <a:avLst/>
                        </a:prstGeom>
                        <a:solidFill>
                          <a:srgbClr val="FFFFFF"/>
                        </a:solidFill>
                        <a:ln w="9525">
                          <a:solidFill>
                            <a:srgbClr val="000000"/>
                          </a:solidFill>
                          <a:miter lim="800000"/>
                          <a:headEnd/>
                          <a:tailEnd/>
                        </a:ln>
                      </wps:spPr>
                      <wps:txbx>
                        <w:txbxContent>
                          <w:p w14:paraId="0A327B04" w14:textId="77777777" w:rsidR="00D817D4" w:rsidRPr="00064C60" w:rsidRDefault="00D817D4" w:rsidP="00D817D4">
                            <w:pPr>
                              <w:ind w:left="120"/>
                              <w:rPr>
                                <w:rFonts w:cs="Arial"/>
                              </w:rPr>
                            </w:pPr>
                            <w:r w:rsidRPr="00064C60">
                              <w:rPr>
                                <w:rFonts w:cs="Arial"/>
                              </w:rPr>
                              <w:t xml:space="preserve">Approving Committee:  </w:t>
                            </w:r>
                            <w:r w:rsidRPr="00064C60">
                              <w:rPr>
                                <w:rFonts w:cs="Arial"/>
                                <w:b/>
                              </w:rPr>
                              <w:t>Teaching and Learning</w:t>
                            </w:r>
                          </w:p>
                          <w:p w14:paraId="4DA60FB6" w14:textId="5D62B0FF" w:rsidR="00D817D4" w:rsidRPr="00C800F8" w:rsidRDefault="00D817D4" w:rsidP="00D817D4">
                            <w:pPr>
                              <w:ind w:left="120"/>
                              <w:rPr>
                                <w:rFonts w:cs="Arial"/>
                                <w:b/>
                              </w:rPr>
                            </w:pPr>
                            <w:r w:rsidRPr="00064C60">
                              <w:rPr>
                                <w:rFonts w:cs="Arial"/>
                              </w:rPr>
                              <w:t xml:space="preserve">Approval date:  </w:t>
                            </w:r>
                            <w:r w:rsidR="00377FC6">
                              <w:rPr>
                                <w:rFonts w:cs="Arial"/>
                              </w:rPr>
                              <w:t xml:space="preserve">             </w:t>
                            </w:r>
                          </w:p>
                          <w:p w14:paraId="76B59FFB" w14:textId="4F29D153" w:rsidR="00D817D4" w:rsidRPr="00377FC6" w:rsidRDefault="00D817D4" w:rsidP="00D817D4">
                            <w:pPr>
                              <w:rPr>
                                <w:rFonts w:cs="Arial"/>
                                <w:b/>
                                <w:bCs/>
                              </w:rPr>
                            </w:pPr>
                            <w:r w:rsidRPr="00064C60">
                              <w:rPr>
                                <w:rFonts w:cs="Arial"/>
                              </w:rPr>
                              <w:t xml:space="preserve">  Reference to the item within the relevant Committee minutes:  </w:t>
                            </w:r>
                          </w:p>
                          <w:p w14:paraId="30C7602A" w14:textId="77777777" w:rsidR="00D817D4" w:rsidRPr="00064C60" w:rsidRDefault="00D817D4" w:rsidP="00D817D4">
                            <w:pPr>
                              <w:ind w:left="120"/>
                              <w:rPr>
                                <w:rFonts w:cs="Arial"/>
                              </w:rPr>
                            </w:pPr>
                            <w:r w:rsidRPr="00064C60">
                              <w:rPr>
                                <w:rFonts w:cs="Arial"/>
                              </w:rPr>
                              <w:t xml:space="preserve">Staff Sponsor:  </w:t>
                            </w:r>
                            <w:r>
                              <w:rPr>
                                <w:rFonts w:cs="Arial"/>
                                <w:b/>
                              </w:rPr>
                              <w:t>Jacqui Royse</w:t>
                            </w:r>
                            <w:r w:rsidRPr="00064C60">
                              <w:rPr>
                                <w:rFonts w:cs="Arial"/>
                                <w:b/>
                              </w:rPr>
                              <w:t xml:space="preserve">/ </w:t>
                            </w:r>
                            <w:r>
                              <w:rPr>
                                <w:rFonts w:cs="Arial"/>
                                <w:b/>
                              </w:rPr>
                              <w:t>Gary Young</w:t>
                            </w:r>
                          </w:p>
                          <w:p w14:paraId="6BC0E806" w14:textId="48E68930" w:rsidR="00D817D4" w:rsidRPr="005F66D4" w:rsidRDefault="00D817D4" w:rsidP="00D817D4">
                            <w:pPr>
                              <w:ind w:left="120"/>
                              <w:rPr>
                                <w:rFonts w:cs="Arial"/>
                                <w:b/>
                                <w:bCs/>
                              </w:rPr>
                            </w:pPr>
                            <w:r w:rsidRPr="00064C60">
                              <w:rPr>
                                <w:rFonts w:cs="Arial"/>
                              </w:rPr>
                              <w:t xml:space="preserve">Date of the next review of the Policy Document: </w:t>
                            </w:r>
                            <w:r w:rsidR="005F66D4">
                              <w:rPr>
                                <w:rFonts w:cs="Arial"/>
                                <w:b/>
                                <w:bCs/>
                              </w:rPr>
                              <w:t>Spring 202</w:t>
                            </w:r>
                            <w:r w:rsidR="00B0107A">
                              <w:rPr>
                                <w:rFonts w:cs="Arial"/>
                                <w:b/>
                                <w:bCs/>
                              </w:rPr>
                              <w:t>6</w:t>
                            </w:r>
                          </w:p>
                          <w:p w14:paraId="629213EE" w14:textId="72A9C853" w:rsidR="00D817D4" w:rsidRPr="00C800F8" w:rsidRDefault="00D817D4" w:rsidP="00D817D4">
                            <w:pPr>
                              <w:ind w:left="120"/>
                              <w:rPr>
                                <w:rFonts w:cs="Arial"/>
                                <w:b/>
                              </w:rPr>
                            </w:pPr>
                            <w:r w:rsidRPr="004B41A6">
                              <w:rPr>
                                <w:rFonts w:cs="Arial"/>
                              </w:rPr>
                              <w:t xml:space="preserve">Placed on </w:t>
                            </w:r>
                            <w:r w:rsidR="005F66D4">
                              <w:rPr>
                                <w:rFonts w:cs="Arial"/>
                              </w:rPr>
                              <w:t>shared d</w:t>
                            </w:r>
                            <w:r w:rsidRPr="004B41A6">
                              <w:rPr>
                                <w:rFonts w:cs="Arial"/>
                              </w:rPr>
                              <w:t xml:space="preserve">rive: </w:t>
                            </w:r>
                            <w:r w:rsidR="00C800F8">
                              <w:rPr>
                                <w:rFonts w:cs="Arial"/>
                                <w:b/>
                              </w:rPr>
                              <w:t>Yes</w:t>
                            </w:r>
                          </w:p>
                          <w:p w14:paraId="19138514" w14:textId="6C89EFF6" w:rsidR="00D817D4" w:rsidRPr="00C800F8" w:rsidRDefault="00D817D4" w:rsidP="00D817D4">
                            <w:pPr>
                              <w:ind w:left="120"/>
                              <w:rPr>
                                <w:rFonts w:cs="Arial"/>
                                <w:b/>
                              </w:rPr>
                            </w:pPr>
                            <w:r w:rsidRPr="004B41A6">
                              <w:rPr>
                                <w:rFonts w:cs="Arial"/>
                              </w:rPr>
                              <w:t>Placed on Website</w:t>
                            </w:r>
                            <w:r w:rsidRPr="004B41A6">
                              <w:rPr>
                                <w:rFonts w:cs="Arial"/>
                                <w:b/>
                              </w:rPr>
                              <w:t xml:space="preserve">: </w:t>
                            </w:r>
                            <w:r w:rsidR="00C800F8">
                              <w:rPr>
                                <w:rFonts w:cs="Arial"/>
                                <w:b/>
                              </w:rPr>
                              <w:t>No</w:t>
                            </w:r>
                          </w:p>
                          <w:p w14:paraId="1CE50E29" w14:textId="77777777" w:rsidR="00D817D4" w:rsidRDefault="00D817D4" w:rsidP="00D817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184A32" id="Text Box 3" o:spid="_x0000_s1027" type="#_x0000_t202" style="position:absolute;margin-left:19.15pt;margin-top:8.65pt;width:482pt;height:1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">
                <v:textbox>
                  <w:txbxContent>
                    <w:p w14:paraId="0A327B04" w14:textId="77777777" w:rsidR="00D817D4" w:rsidRPr="00064C60" w:rsidRDefault="00D817D4" w:rsidP="00D817D4">
                      <w:pPr>
                        <w:ind w:left="120"/>
                        <w:rPr>
                          <w:rFonts w:cs="Arial"/>
                        </w:rPr>
                      </w:pPr>
                      <w:r w:rsidRPr="00064C60">
                        <w:rPr>
                          <w:rFonts w:cs="Arial"/>
                        </w:rPr>
                        <w:t xml:space="preserve">Approving Committee:  </w:t>
                      </w:r>
                      <w:r w:rsidRPr="00064C60">
                        <w:rPr>
                          <w:rFonts w:cs="Arial"/>
                          <w:b/>
                        </w:rPr>
                        <w:t>Teaching and Learning</w:t>
                      </w:r>
                    </w:p>
                    <w:p w14:paraId="4DA60FB6" w14:textId="5D62B0FF" w:rsidR="00D817D4" w:rsidRPr="00C800F8" w:rsidRDefault="00D817D4" w:rsidP="00D817D4">
                      <w:pPr>
                        <w:ind w:left="120"/>
                        <w:rPr>
                          <w:rFonts w:cs="Arial"/>
                          <w:b/>
                        </w:rPr>
                      </w:pPr>
                      <w:r w:rsidRPr="00064C60">
                        <w:rPr>
                          <w:rFonts w:cs="Arial"/>
                        </w:rPr>
                        <w:t xml:space="preserve">Approval date:  </w:t>
                      </w:r>
                      <w:r w:rsidR="00377FC6">
                        <w:rPr>
                          <w:rFonts w:cs="Arial"/>
                        </w:rPr>
                        <w:t xml:space="preserve">             </w:t>
                      </w:r>
                    </w:p>
                    <w:p w14:paraId="76B59FFB" w14:textId="4F29D153" w:rsidR="00D817D4" w:rsidRPr="00377FC6" w:rsidRDefault="00D817D4" w:rsidP="00D817D4">
                      <w:pPr>
                        <w:rPr>
                          <w:rFonts w:cs="Arial"/>
                          <w:b/>
                          <w:bCs/>
                        </w:rPr>
                      </w:pPr>
                      <w:r w:rsidRPr="00064C60">
                        <w:rPr>
                          <w:rFonts w:cs="Arial"/>
                        </w:rPr>
                        <w:t xml:space="preserve">  Reference to the item within the relevant Committee minutes:  </w:t>
                      </w:r>
                    </w:p>
                    <w:p w14:paraId="30C7602A" w14:textId="77777777" w:rsidR="00D817D4" w:rsidRPr="00064C60" w:rsidRDefault="00D817D4" w:rsidP="00D817D4">
                      <w:pPr>
                        <w:ind w:left="120"/>
                        <w:rPr>
                          <w:rFonts w:cs="Arial"/>
                        </w:rPr>
                      </w:pPr>
                      <w:r w:rsidRPr="00064C60">
                        <w:rPr>
                          <w:rFonts w:cs="Arial"/>
                        </w:rPr>
                        <w:t xml:space="preserve">Staff Sponsor:  </w:t>
                      </w:r>
                      <w:r>
                        <w:rPr>
                          <w:rFonts w:cs="Arial"/>
                          <w:b/>
                        </w:rPr>
                        <w:t>Jacqui Royse</w:t>
                      </w:r>
                      <w:r w:rsidRPr="00064C60">
                        <w:rPr>
                          <w:rFonts w:cs="Arial"/>
                          <w:b/>
                        </w:rPr>
                        <w:t xml:space="preserve">/ </w:t>
                      </w:r>
                      <w:r>
                        <w:rPr>
                          <w:rFonts w:cs="Arial"/>
                          <w:b/>
                        </w:rPr>
                        <w:t>Gary Young</w:t>
                      </w:r>
                    </w:p>
                    <w:p w14:paraId="6BC0E806" w14:textId="48E68930" w:rsidR="00D817D4" w:rsidRPr="005F66D4" w:rsidRDefault="00D817D4" w:rsidP="00D817D4">
                      <w:pPr>
                        <w:ind w:left="120"/>
                        <w:rPr>
                          <w:rFonts w:cs="Arial"/>
                          <w:b/>
                          <w:bCs/>
                        </w:rPr>
                      </w:pPr>
                      <w:r w:rsidRPr="00064C60">
                        <w:rPr>
                          <w:rFonts w:cs="Arial"/>
                        </w:rPr>
                        <w:t xml:space="preserve">Date of the next review of the Policy Document: </w:t>
                      </w:r>
                      <w:r w:rsidR="005F66D4">
                        <w:rPr>
                          <w:rFonts w:cs="Arial"/>
                          <w:b/>
                          <w:bCs/>
                        </w:rPr>
                        <w:t>Spring 202</w:t>
                      </w:r>
                      <w:r w:rsidR="00B0107A">
                        <w:rPr>
                          <w:rFonts w:cs="Arial"/>
                          <w:b/>
                          <w:bCs/>
                        </w:rPr>
                        <w:t>6</w:t>
                      </w:r>
                    </w:p>
                    <w:p w14:paraId="629213EE" w14:textId="72A9C853" w:rsidR="00D817D4" w:rsidRPr="00C800F8" w:rsidRDefault="00D817D4" w:rsidP="00D817D4">
                      <w:pPr>
                        <w:ind w:left="120"/>
                        <w:rPr>
                          <w:rFonts w:cs="Arial"/>
                          <w:b/>
                        </w:rPr>
                      </w:pPr>
                      <w:r w:rsidRPr="004B41A6">
                        <w:rPr>
                          <w:rFonts w:cs="Arial"/>
                        </w:rPr>
                        <w:t xml:space="preserve">Placed on </w:t>
                      </w:r>
                      <w:r w:rsidR="005F66D4">
                        <w:rPr>
                          <w:rFonts w:cs="Arial"/>
                        </w:rPr>
                        <w:t>shared d</w:t>
                      </w:r>
                      <w:r w:rsidRPr="004B41A6">
                        <w:rPr>
                          <w:rFonts w:cs="Arial"/>
                        </w:rPr>
                        <w:t xml:space="preserve">rive: </w:t>
                      </w:r>
                      <w:r w:rsidR="00C800F8">
                        <w:rPr>
                          <w:rFonts w:cs="Arial"/>
                          <w:b/>
                        </w:rPr>
                        <w:t>Yes</w:t>
                      </w:r>
                    </w:p>
                    <w:p w14:paraId="19138514" w14:textId="6C89EFF6" w:rsidR="00D817D4" w:rsidRPr="00C800F8" w:rsidRDefault="00D817D4" w:rsidP="00D817D4">
                      <w:pPr>
                        <w:ind w:left="120"/>
                        <w:rPr>
                          <w:rFonts w:cs="Arial"/>
                          <w:b/>
                        </w:rPr>
                      </w:pPr>
                      <w:r w:rsidRPr="004B41A6">
                        <w:rPr>
                          <w:rFonts w:cs="Arial"/>
                        </w:rPr>
                        <w:t>Placed on Website</w:t>
                      </w:r>
                      <w:r w:rsidRPr="004B41A6">
                        <w:rPr>
                          <w:rFonts w:cs="Arial"/>
                          <w:b/>
                        </w:rPr>
                        <w:t xml:space="preserve">: </w:t>
                      </w:r>
                      <w:r w:rsidR="00C800F8">
                        <w:rPr>
                          <w:rFonts w:cs="Arial"/>
                          <w:b/>
                        </w:rPr>
                        <w:t>No</w:t>
                      </w:r>
                    </w:p>
                    <w:p w14:paraId="1CE50E29" w14:textId="77777777" w:rsidR="00D817D4" w:rsidRDefault="00D817D4" w:rsidP="00D817D4"/>
                  </w:txbxContent>
                </v:textbox>
              </v:shape>
            </w:pict>
          </mc:Fallback>
        </mc:AlternateContent>
      </w:r>
    </w:p>
    <w:p w14:paraId="50C8D0DD" w14:textId="5BAEFC4B" w:rsidR="00D817D4" w:rsidRPr="00C33519" w:rsidRDefault="00D817D4" w:rsidP="00D817D4">
      <w:pPr>
        <w:rPr>
          <w:rFonts w:asciiTheme="minorHAnsi" w:hAnsiTheme="minorHAnsi" w:cstheme="minorHAnsi"/>
        </w:rPr>
      </w:pPr>
    </w:p>
    <w:p w14:paraId="43017DB6" w14:textId="77777777" w:rsidR="00D817D4" w:rsidRPr="00C33519" w:rsidRDefault="00D817D4" w:rsidP="00D817D4">
      <w:pPr>
        <w:rPr>
          <w:rFonts w:asciiTheme="minorHAnsi" w:hAnsiTheme="minorHAnsi" w:cstheme="minorHAnsi"/>
        </w:rPr>
      </w:pPr>
    </w:p>
    <w:p w14:paraId="2B407746" w14:textId="537E850F" w:rsidR="00D817D4" w:rsidRPr="00C33519" w:rsidRDefault="00D817D4" w:rsidP="00D817D4">
      <w:pPr>
        <w:rPr>
          <w:rFonts w:asciiTheme="minorHAnsi" w:hAnsiTheme="minorHAnsi" w:cstheme="minorHAnsi"/>
        </w:rPr>
      </w:pPr>
    </w:p>
    <w:p w14:paraId="632C8F32" w14:textId="77777777" w:rsidR="00D817D4" w:rsidRPr="00C33519" w:rsidRDefault="00D817D4" w:rsidP="00D817D4">
      <w:pPr>
        <w:rPr>
          <w:rFonts w:asciiTheme="minorHAnsi" w:hAnsiTheme="minorHAnsi" w:cstheme="minorHAnsi"/>
        </w:rPr>
      </w:pPr>
    </w:p>
    <w:p w14:paraId="3F7E580A" w14:textId="77777777" w:rsidR="00D817D4" w:rsidRPr="00C33519" w:rsidRDefault="00D817D4" w:rsidP="00D817D4">
      <w:pPr>
        <w:rPr>
          <w:rFonts w:asciiTheme="minorHAnsi" w:hAnsiTheme="minorHAnsi" w:cstheme="minorHAnsi"/>
        </w:rPr>
      </w:pPr>
    </w:p>
    <w:p w14:paraId="6D046088" w14:textId="77777777" w:rsidR="00D817D4" w:rsidRPr="00C33519" w:rsidRDefault="00D817D4" w:rsidP="00D817D4">
      <w:pPr>
        <w:rPr>
          <w:rFonts w:asciiTheme="minorHAnsi" w:hAnsiTheme="minorHAnsi" w:cstheme="minorHAnsi"/>
        </w:rPr>
      </w:pPr>
    </w:p>
    <w:p w14:paraId="5BF826A2" w14:textId="77777777" w:rsidR="00D817D4" w:rsidRPr="00C33519" w:rsidRDefault="00D817D4" w:rsidP="00D817D4">
      <w:pPr>
        <w:rPr>
          <w:rFonts w:asciiTheme="minorHAnsi" w:hAnsiTheme="minorHAnsi" w:cstheme="minorHAnsi"/>
        </w:rPr>
      </w:pPr>
    </w:p>
    <w:p w14:paraId="5F1C1789" w14:textId="77777777" w:rsidR="007C0FF9" w:rsidRPr="00C33519" w:rsidRDefault="007C0FF9" w:rsidP="007C0FF9">
      <w:pPr>
        <w:pStyle w:val="Headinglevel1"/>
        <w:rPr>
          <w:rFonts w:asciiTheme="minorHAnsi" w:hAnsiTheme="minorHAnsi" w:cstheme="minorHAnsi"/>
        </w:rPr>
      </w:pPr>
      <w:bookmarkStart w:id="0" w:name="_Toc490256598"/>
      <w:r w:rsidRPr="00C33519">
        <w:rPr>
          <w:rFonts w:asciiTheme="minorHAnsi" w:hAnsiTheme="minorHAnsi" w:cstheme="minorHAnsi"/>
        </w:rPr>
        <w:t xml:space="preserve">Key staff involved in </w:t>
      </w:r>
      <w:bookmarkEnd w:id="0"/>
      <w:r w:rsidRPr="00C33519">
        <w:rPr>
          <w:rFonts w:asciiTheme="minorHAnsi" w:hAnsiTheme="minorHAnsi" w:cstheme="minorHAnsi"/>
        </w:rPr>
        <w:t>internal appeals procedures</w:t>
      </w:r>
    </w:p>
    <w:tbl>
      <w:tblPr>
        <w:tblStyle w:val="GridTable4-Accent1"/>
        <w:tblW w:w="0" w:type="auto"/>
        <w:tblLook w:val="04A0" w:firstRow="1" w:lastRow="0" w:firstColumn="1" w:lastColumn="0" w:noHBand="0" w:noVBand="1"/>
      </w:tblPr>
      <w:tblGrid>
        <w:gridCol w:w="3195"/>
        <w:gridCol w:w="7261"/>
      </w:tblGrid>
      <w:tr w:rsidR="007C0FF9" w:rsidRPr="00C33519" w14:paraId="1124A69A" w14:textId="77777777" w:rsidTr="008044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5" w:type="dxa"/>
          </w:tcPr>
          <w:p w14:paraId="53BFC6B9" w14:textId="77777777" w:rsidR="007C0FF9" w:rsidRPr="00C33519" w:rsidRDefault="007C0FF9" w:rsidP="0080447D">
            <w:pPr>
              <w:spacing w:before="120" w:after="120"/>
              <w:rPr>
                <w:rFonts w:asciiTheme="minorHAnsi" w:hAnsiTheme="minorHAnsi" w:cstheme="minorHAnsi"/>
                <w:b w:val="0"/>
                <w:sz w:val="24"/>
                <w:szCs w:val="24"/>
              </w:rPr>
            </w:pPr>
            <w:r w:rsidRPr="00C33519">
              <w:rPr>
                <w:rFonts w:asciiTheme="minorHAnsi" w:hAnsiTheme="minorHAnsi" w:cstheme="minorHAnsi"/>
                <w:sz w:val="24"/>
                <w:szCs w:val="24"/>
              </w:rPr>
              <w:t>Role</w:t>
            </w:r>
          </w:p>
        </w:tc>
        <w:tc>
          <w:tcPr>
            <w:tcW w:w="7261" w:type="dxa"/>
          </w:tcPr>
          <w:p w14:paraId="7F378CE2" w14:textId="77777777" w:rsidR="007C0FF9" w:rsidRPr="00C33519" w:rsidRDefault="007C0FF9" w:rsidP="0080447D">
            <w:pPr>
              <w:spacing w:before="120"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4"/>
                <w:szCs w:val="24"/>
              </w:rPr>
            </w:pPr>
            <w:r w:rsidRPr="00C33519">
              <w:rPr>
                <w:rFonts w:asciiTheme="minorHAnsi" w:hAnsiTheme="minorHAnsi" w:cstheme="minorHAnsi"/>
                <w:sz w:val="24"/>
                <w:szCs w:val="24"/>
              </w:rPr>
              <w:t>Name(s)</w:t>
            </w:r>
          </w:p>
        </w:tc>
      </w:tr>
      <w:tr w:rsidR="007C0FF9" w:rsidRPr="00C33519" w14:paraId="305569CC" w14:textId="77777777" w:rsidTr="008044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5" w:type="dxa"/>
          </w:tcPr>
          <w:p w14:paraId="46181605" w14:textId="77777777" w:rsidR="007C0FF9" w:rsidRPr="00C33519" w:rsidRDefault="007C0FF9" w:rsidP="0080447D">
            <w:pPr>
              <w:spacing w:before="120" w:after="120"/>
              <w:rPr>
                <w:rFonts w:asciiTheme="minorHAnsi" w:hAnsiTheme="minorHAnsi" w:cstheme="minorHAnsi"/>
                <w:sz w:val="24"/>
                <w:szCs w:val="24"/>
              </w:rPr>
            </w:pPr>
            <w:r w:rsidRPr="00C33519">
              <w:rPr>
                <w:rFonts w:asciiTheme="minorHAnsi" w:hAnsiTheme="minorHAnsi" w:cstheme="minorHAnsi"/>
                <w:sz w:val="24"/>
                <w:szCs w:val="24"/>
              </w:rPr>
              <w:t>Head of centre</w:t>
            </w:r>
          </w:p>
        </w:tc>
        <w:tc>
          <w:tcPr>
            <w:tcW w:w="7261" w:type="dxa"/>
          </w:tcPr>
          <w:p w14:paraId="2511A0E0" w14:textId="77777777" w:rsidR="007C0FF9" w:rsidRPr="00C33519" w:rsidRDefault="007C0FF9" w:rsidP="0080447D">
            <w:pPr>
              <w:spacing w:before="120" w:after="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4"/>
                <w:szCs w:val="24"/>
              </w:rPr>
            </w:pPr>
            <w:r w:rsidRPr="00C33519">
              <w:rPr>
                <w:rFonts w:asciiTheme="minorHAnsi" w:hAnsiTheme="minorHAnsi" w:cstheme="minorHAnsi"/>
                <w:b/>
                <w:sz w:val="24"/>
                <w:szCs w:val="24"/>
              </w:rPr>
              <w:t>Andrew Bloodworth</w:t>
            </w:r>
          </w:p>
        </w:tc>
      </w:tr>
      <w:tr w:rsidR="007C0FF9" w:rsidRPr="00C33519" w14:paraId="2FFD313E" w14:textId="77777777" w:rsidTr="0080447D">
        <w:tc>
          <w:tcPr>
            <w:cnfStyle w:val="001000000000" w:firstRow="0" w:lastRow="0" w:firstColumn="1" w:lastColumn="0" w:oddVBand="0" w:evenVBand="0" w:oddHBand="0" w:evenHBand="0" w:firstRowFirstColumn="0" w:firstRowLastColumn="0" w:lastRowFirstColumn="0" w:lastRowLastColumn="0"/>
            <w:tcW w:w="3195" w:type="dxa"/>
          </w:tcPr>
          <w:p w14:paraId="57C88855" w14:textId="77777777" w:rsidR="007C0FF9" w:rsidRPr="00C33519" w:rsidRDefault="007C0FF9" w:rsidP="0080447D">
            <w:pPr>
              <w:spacing w:before="120" w:after="120"/>
              <w:rPr>
                <w:rFonts w:asciiTheme="minorHAnsi" w:hAnsiTheme="minorHAnsi" w:cstheme="minorHAnsi"/>
                <w:sz w:val="24"/>
                <w:szCs w:val="24"/>
              </w:rPr>
            </w:pPr>
            <w:r w:rsidRPr="00C33519">
              <w:rPr>
                <w:rFonts w:asciiTheme="minorHAnsi" w:hAnsiTheme="minorHAnsi" w:cstheme="minorHAnsi"/>
                <w:sz w:val="24"/>
                <w:szCs w:val="24"/>
              </w:rPr>
              <w:t>Deputy Headteacher</w:t>
            </w:r>
          </w:p>
        </w:tc>
        <w:tc>
          <w:tcPr>
            <w:tcW w:w="7261" w:type="dxa"/>
          </w:tcPr>
          <w:p w14:paraId="4322FAD2" w14:textId="77777777" w:rsidR="007C0FF9" w:rsidRPr="00C33519" w:rsidRDefault="007C0FF9" w:rsidP="0080447D">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4"/>
                <w:szCs w:val="24"/>
              </w:rPr>
            </w:pPr>
            <w:r w:rsidRPr="00C33519">
              <w:rPr>
                <w:rFonts w:asciiTheme="minorHAnsi" w:hAnsiTheme="minorHAnsi" w:cstheme="minorHAnsi"/>
                <w:b/>
                <w:sz w:val="24"/>
                <w:szCs w:val="24"/>
              </w:rPr>
              <w:t>Jacqui Royse</w:t>
            </w:r>
          </w:p>
        </w:tc>
      </w:tr>
      <w:tr w:rsidR="007C0FF9" w:rsidRPr="00C33519" w14:paraId="1EB68BBB" w14:textId="77777777" w:rsidTr="008044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5" w:type="dxa"/>
          </w:tcPr>
          <w:p w14:paraId="1F56E108" w14:textId="77777777" w:rsidR="007C0FF9" w:rsidRPr="00C33519" w:rsidRDefault="007C0FF9" w:rsidP="0080447D">
            <w:pPr>
              <w:spacing w:before="120" w:after="120"/>
              <w:rPr>
                <w:rFonts w:asciiTheme="minorHAnsi" w:hAnsiTheme="minorHAnsi" w:cstheme="minorHAnsi"/>
                <w:sz w:val="24"/>
                <w:szCs w:val="24"/>
              </w:rPr>
            </w:pPr>
            <w:r w:rsidRPr="00C33519">
              <w:rPr>
                <w:rFonts w:asciiTheme="minorHAnsi" w:hAnsiTheme="minorHAnsi" w:cstheme="minorHAnsi"/>
                <w:sz w:val="24"/>
                <w:szCs w:val="24"/>
              </w:rPr>
              <w:t>Exams officer</w:t>
            </w:r>
          </w:p>
        </w:tc>
        <w:tc>
          <w:tcPr>
            <w:tcW w:w="7261" w:type="dxa"/>
          </w:tcPr>
          <w:p w14:paraId="6303AAA6" w14:textId="77777777" w:rsidR="007C0FF9" w:rsidRPr="00C33519" w:rsidRDefault="007C0FF9" w:rsidP="0080447D">
            <w:pPr>
              <w:spacing w:before="120" w:after="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4"/>
                <w:szCs w:val="24"/>
              </w:rPr>
            </w:pPr>
            <w:r w:rsidRPr="00C33519">
              <w:rPr>
                <w:rFonts w:asciiTheme="minorHAnsi" w:hAnsiTheme="minorHAnsi" w:cstheme="minorHAnsi"/>
                <w:b/>
                <w:sz w:val="24"/>
                <w:szCs w:val="24"/>
              </w:rPr>
              <w:t>Gary Young</w:t>
            </w:r>
          </w:p>
        </w:tc>
      </w:tr>
    </w:tbl>
    <w:p w14:paraId="40923397" w14:textId="77777777" w:rsidR="00D817D4" w:rsidRPr="00C33519" w:rsidRDefault="00D817D4" w:rsidP="00D817D4">
      <w:pPr>
        <w:rPr>
          <w:rFonts w:asciiTheme="minorHAnsi" w:hAnsiTheme="minorHAnsi" w:cstheme="minorHAnsi"/>
        </w:rPr>
      </w:pPr>
    </w:p>
    <w:p w14:paraId="778ECCF0" w14:textId="3003A64B" w:rsidR="00972530" w:rsidRPr="00A41868" w:rsidRDefault="00D817D4" w:rsidP="007C0FF9">
      <w:pPr>
        <w:spacing w:after="200" w:line="276" w:lineRule="auto"/>
        <w:rPr>
          <w:rFonts w:asciiTheme="minorHAnsi" w:hAnsiTheme="minorHAnsi" w:cstheme="minorHAnsi"/>
          <w:color w:val="2A4F1C" w:themeColor="accent1" w:themeShade="80"/>
          <w:sz w:val="24"/>
          <w:szCs w:val="24"/>
        </w:rPr>
      </w:pPr>
      <w:r w:rsidRPr="00C33519">
        <w:rPr>
          <w:rFonts w:asciiTheme="minorHAnsi" w:hAnsiTheme="minorHAnsi" w:cstheme="minorHAnsi"/>
          <w:b/>
          <w:color w:val="FF3300"/>
        </w:rPr>
        <w:br w:type="page"/>
      </w:r>
      <w:r w:rsidR="00381FB0" w:rsidRPr="00C33519">
        <w:rPr>
          <w:rFonts w:asciiTheme="minorHAnsi" w:hAnsiTheme="minorHAnsi" w:cstheme="minorHAnsi"/>
        </w:rPr>
        <w:lastRenderedPageBreak/>
        <w:t xml:space="preserve">1. </w:t>
      </w:r>
      <w:r w:rsidR="00972530" w:rsidRPr="00A41868">
        <w:rPr>
          <w:rFonts w:asciiTheme="minorHAnsi" w:hAnsiTheme="minorHAnsi" w:cstheme="minorHAnsi"/>
          <w:color w:val="2A4F1C" w:themeColor="accent1" w:themeShade="80"/>
          <w:sz w:val="28"/>
          <w:szCs w:val="28"/>
        </w:rPr>
        <w:t>Appeals against internal assessment</w:t>
      </w:r>
      <w:r w:rsidR="00EB671C" w:rsidRPr="00A41868">
        <w:rPr>
          <w:rFonts w:asciiTheme="minorHAnsi" w:hAnsiTheme="minorHAnsi" w:cstheme="minorHAnsi"/>
          <w:color w:val="2A4F1C" w:themeColor="accent1" w:themeShade="80"/>
          <w:sz w:val="28"/>
          <w:szCs w:val="28"/>
        </w:rPr>
        <w:t xml:space="preserve"> decisions</w:t>
      </w:r>
      <w:r w:rsidR="00972530" w:rsidRPr="00A41868">
        <w:rPr>
          <w:rFonts w:asciiTheme="minorHAnsi" w:hAnsiTheme="minorHAnsi" w:cstheme="minorHAnsi"/>
          <w:color w:val="2A4F1C" w:themeColor="accent1" w:themeShade="80"/>
          <w:sz w:val="28"/>
          <w:szCs w:val="28"/>
        </w:rPr>
        <w:t xml:space="preserve"> </w:t>
      </w:r>
      <w:r w:rsidR="00561839" w:rsidRPr="00A41868">
        <w:rPr>
          <w:rFonts w:asciiTheme="minorHAnsi" w:hAnsiTheme="minorHAnsi" w:cstheme="minorHAnsi"/>
          <w:color w:val="2A4F1C" w:themeColor="accent1" w:themeShade="80"/>
          <w:sz w:val="28"/>
          <w:szCs w:val="28"/>
        </w:rPr>
        <w:t>(centre assessed marks)</w:t>
      </w:r>
    </w:p>
    <w:p w14:paraId="3C58FE09" w14:textId="1B2926C4" w:rsidR="00EB671C" w:rsidRPr="00C33519" w:rsidRDefault="00972530" w:rsidP="00561839">
      <w:pPr>
        <w:spacing w:before="240" w:after="240" w:line="276" w:lineRule="auto"/>
        <w:jc w:val="both"/>
        <w:rPr>
          <w:rFonts w:asciiTheme="minorHAnsi" w:hAnsiTheme="minorHAnsi" w:cstheme="minorHAnsi"/>
          <w:i/>
          <w:color w:val="000000"/>
          <w:sz w:val="24"/>
          <w:szCs w:val="24"/>
        </w:rPr>
      </w:pPr>
      <w:r w:rsidRPr="00C33519">
        <w:rPr>
          <w:rFonts w:asciiTheme="minorHAnsi" w:hAnsiTheme="minorHAnsi" w:cstheme="minorHAnsi"/>
          <w:noProof/>
          <w:sz w:val="24"/>
          <w:szCs w:val="24"/>
        </w:rPr>
        <w:t xml:space="preserve">This procedure confirms </w:t>
      </w:r>
      <w:r w:rsidR="00007DA6" w:rsidRPr="00C33519">
        <w:rPr>
          <w:rFonts w:asciiTheme="minorHAnsi" w:hAnsiTheme="minorHAnsi" w:cstheme="minorHAnsi"/>
          <w:noProof/>
          <w:sz w:val="24"/>
          <w:szCs w:val="24"/>
        </w:rPr>
        <w:t>Great Torrington School’s</w:t>
      </w:r>
      <w:r w:rsidRPr="00C33519">
        <w:rPr>
          <w:rFonts w:asciiTheme="minorHAnsi" w:hAnsiTheme="minorHAnsi" w:cstheme="minorHAnsi"/>
          <w:sz w:val="24"/>
          <w:szCs w:val="24"/>
        </w:rPr>
        <w:t xml:space="preserve"> compliance with JCQ’s </w:t>
      </w:r>
      <w:r w:rsidRPr="00C33519">
        <w:rPr>
          <w:rFonts w:asciiTheme="minorHAnsi" w:hAnsiTheme="minorHAnsi" w:cstheme="minorHAnsi"/>
          <w:i/>
          <w:sz w:val="24"/>
          <w:szCs w:val="24"/>
        </w:rPr>
        <w:t>General Regulations for Approved Centres 20</w:t>
      </w:r>
      <w:r w:rsidR="00B84D06" w:rsidRPr="00C33519">
        <w:rPr>
          <w:rFonts w:asciiTheme="minorHAnsi" w:hAnsiTheme="minorHAnsi" w:cstheme="minorHAnsi"/>
          <w:i/>
          <w:sz w:val="24"/>
          <w:szCs w:val="24"/>
        </w:rPr>
        <w:t>2</w:t>
      </w:r>
      <w:r w:rsidR="00957668">
        <w:rPr>
          <w:rFonts w:asciiTheme="minorHAnsi" w:hAnsiTheme="minorHAnsi" w:cstheme="minorHAnsi"/>
          <w:i/>
          <w:sz w:val="24"/>
          <w:szCs w:val="24"/>
        </w:rPr>
        <w:t>4</w:t>
      </w:r>
      <w:r w:rsidR="0049603F" w:rsidRPr="00C33519">
        <w:rPr>
          <w:rFonts w:asciiTheme="minorHAnsi" w:hAnsiTheme="minorHAnsi" w:cstheme="minorHAnsi"/>
          <w:i/>
          <w:sz w:val="24"/>
          <w:szCs w:val="24"/>
        </w:rPr>
        <w:t>-202</w:t>
      </w:r>
      <w:r w:rsidR="00957668">
        <w:rPr>
          <w:rFonts w:asciiTheme="minorHAnsi" w:hAnsiTheme="minorHAnsi" w:cstheme="minorHAnsi"/>
          <w:i/>
          <w:sz w:val="24"/>
          <w:szCs w:val="24"/>
        </w:rPr>
        <w:t>5</w:t>
      </w:r>
      <w:r w:rsidRPr="00C33519">
        <w:rPr>
          <w:rFonts w:asciiTheme="minorHAnsi" w:hAnsiTheme="minorHAnsi" w:cstheme="minorHAnsi"/>
          <w:i/>
          <w:sz w:val="24"/>
          <w:szCs w:val="24"/>
        </w:rPr>
        <w:t>, section 5.</w:t>
      </w:r>
      <w:r w:rsidR="00000943" w:rsidRPr="00C33519">
        <w:rPr>
          <w:rFonts w:asciiTheme="minorHAnsi" w:hAnsiTheme="minorHAnsi" w:cstheme="minorHAnsi"/>
          <w:i/>
          <w:sz w:val="24"/>
          <w:szCs w:val="24"/>
        </w:rPr>
        <w:t>7</w:t>
      </w:r>
      <w:r w:rsidRPr="00C33519">
        <w:rPr>
          <w:rFonts w:asciiTheme="minorHAnsi" w:hAnsiTheme="minorHAnsi" w:cstheme="minorHAnsi"/>
          <w:sz w:val="24"/>
          <w:szCs w:val="24"/>
        </w:rPr>
        <w:t xml:space="preserve"> that the centre has in place </w:t>
      </w:r>
      <w:r w:rsidRPr="00C33519">
        <w:rPr>
          <w:rFonts w:asciiTheme="minorHAnsi" w:hAnsiTheme="minorHAnsi" w:cstheme="minorHAnsi"/>
          <w:i/>
          <w:sz w:val="24"/>
          <w:szCs w:val="24"/>
        </w:rPr>
        <w:t>“</w:t>
      </w:r>
      <w:r w:rsidRPr="00C33519">
        <w:rPr>
          <w:rFonts w:asciiTheme="minorHAnsi" w:hAnsiTheme="minorHAnsi" w:cstheme="minorHAnsi"/>
          <w:i/>
          <w:color w:val="000000"/>
          <w:sz w:val="24"/>
          <w:szCs w:val="24"/>
        </w:rPr>
        <w:t xml:space="preserve">a </w:t>
      </w:r>
      <w:r w:rsidRPr="00C33519">
        <w:rPr>
          <w:rFonts w:asciiTheme="minorHAnsi" w:hAnsiTheme="minorHAnsi" w:cstheme="minorHAnsi"/>
          <w:bCs/>
          <w:i/>
          <w:color w:val="000000"/>
          <w:sz w:val="24"/>
          <w:szCs w:val="24"/>
        </w:rPr>
        <w:t>written</w:t>
      </w:r>
      <w:r w:rsidRPr="00C33519">
        <w:rPr>
          <w:rFonts w:asciiTheme="minorHAnsi" w:hAnsiTheme="minorHAnsi" w:cstheme="minorHAnsi"/>
          <w:b/>
          <w:bCs/>
          <w:i/>
          <w:color w:val="000000"/>
          <w:sz w:val="24"/>
          <w:szCs w:val="24"/>
        </w:rPr>
        <w:t xml:space="preserve"> </w:t>
      </w:r>
      <w:r w:rsidRPr="00C33519">
        <w:rPr>
          <w:rFonts w:asciiTheme="minorHAnsi" w:hAnsiTheme="minorHAnsi" w:cstheme="minorHAnsi"/>
          <w:i/>
          <w:color w:val="000000"/>
          <w:sz w:val="24"/>
          <w:szCs w:val="24"/>
        </w:rPr>
        <w:t>internal appeals procedure relating to internal assessment decisions and to ensure that details of this procedure are communicated, made widely available and accessible to all candidates”</w:t>
      </w:r>
      <w:r w:rsidR="00EB671C" w:rsidRPr="00C33519">
        <w:rPr>
          <w:rFonts w:asciiTheme="minorHAnsi" w:hAnsiTheme="minorHAnsi" w:cstheme="minorHAnsi"/>
          <w:i/>
          <w:color w:val="000000"/>
          <w:sz w:val="24"/>
          <w:szCs w:val="24"/>
        </w:rPr>
        <w:t xml:space="preserve"> </w:t>
      </w:r>
      <w:r w:rsidR="00EB671C" w:rsidRPr="00C33519">
        <w:rPr>
          <w:rFonts w:asciiTheme="minorHAnsi" w:hAnsiTheme="minorHAnsi" w:cstheme="minorHAnsi"/>
          <w:color w:val="000000"/>
          <w:sz w:val="24"/>
          <w:szCs w:val="24"/>
        </w:rPr>
        <w:t>and that the centre</w:t>
      </w:r>
      <w:r w:rsidR="00EB671C" w:rsidRPr="00C33519">
        <w:rPr>
          <w:rFonts w:asciiTheme="minorHAnsi" w:hAnsiTheme="minorHAnsi" w:cstheme="minorHAnsi"/>
          <w:i/>
          <w:color w:val="000000"/>
          <w:sz w:val="24"/>
          <w:szCs w:val="24"/>
        </w:rPr>
        <w:t xml:space="preserve"> “must inform candidates of their centre assessed marks</w:t>
      </w:r>
      <w:r w:rsidR="00000943" w:rsidRPr="00C33519">
        <w:rPr>
          <w:rFonts w:asciiTheme="minorHAnsi" w:hAnsiTheme="minorHAnsi" w:cstheme="minorHAnsi"/>
          <w:i/>
          <w:color w:val="000000"/>
          <w:sz w:val="24"/>
          <w:szCs w:val="24"/>
        </w:rPr>
        <w:t>.</w:t>
      </w:r>
      <w:r w:rsidR="00EB671C" w:rsidRPr="00C33519">
        <w:rPr>
          <w:rFonts w:asciiTheme="minorHAnsi" w:hAnsiTheme="minorHAnsi" w:cstheme="minorHAnsi"/>
          <w:i/>
          <w:color w:val="000000"/>
          <w:sz w:val="24"/>
          <w:szCs w:val="24"/>
        </w:rPr>
        <w:t xml:space="preserve"> </w:t>
      </w:r>
      <w:r w:rsidR="00000943" w:rsidRPr="00C33519">
        <w:rPr>
          <w:rFonts w:asciiTheme="minorHAnsi" w:hAnsiTheme="minorHAnsi" w:cstheme="minorHAnsi"/>
          <w:i/>
          <w:color w:val="000000"/>
          <w:sz w:val="24"/>
          <w:szCs w:val="24"/>
        </w:rPr>
        <w:t>A</w:t>
      </w:r>
      <w:r w:rsidR="00EB671C" w:rsidRPr="00C33519">
        <w:rPr>
          <w:rFonts w:asciiTheme="minorHAnsi" w:hAnsiTheme="minorHAnsi" w:cstheme="minorHAnsi"/>
          <w:i/>
          <w:color w:val="000000"/>
          <w:sz w:val="24"/>
          <w:szCs w:val="24"/>
        </w:rPr>
        <w:t xml:space="preserve"> candidate is allowed to request a review of the centre’s marking before marks are submitted to the awarding body.”</w:t>
      </w:r>
    </w:p>
    <w:p w14:paraId="3D167A02" w14:textId="23A9066F" w:rsidR="00046BB3" w:rsidRPr="00C33519" w:rsidRDefault="00046BB3" w:rsidP="00046BB3">
      <w:pPr>
        <w:spacing w:before="120" w:after="120" w:line="276" w:lineRule="auto"/>
        <w:jc w:val="both"/>
        <w:rPr>
          <w:rFonts w:asciiTheme="minorHAnsi" w:hAnsiTheme="minorHAnsi" w:cstheme="minorHAnsi"/>
          <w:color w:val="000000"/>
          <w:sz w:val="24"/>
          <w:szCs w:val="24"/>
        </w:rPr>
      </w:pPr>
      <w:r w:rsidRPr="00C33519">
        <w:rPr>
          <w:rFonts w:asciiTheme="minorHAnsi" w:hAnsiTheme="minorHAnsi" w:cstheme="minorHAnsi"/>
          <w:color w:val="000000"/>
          <w:sz w:val="24"/>
          <w:szCs w:val="24"/>
        </w:rPr>
        <w:t xml:space="preserve">Certain components of </w:t>
      </w:r>
      <w:r w:rsidR="00FA6472" w:rsidRPr="00C33519">
        <w:rPr>
          <w:rFonts w:asciiTheme="minorHAnsi" w:hAnsiTheme="minorHAnsi" w:cstheme="minorHAnsi"/>
          <w:color w:val="000000"/>
          <w:sz w:val="24"/>
          <w:szCs w:val="24"/>
        </w:rPr>
        <w:t xml:space="preserve">GCSE </w:t>
      </w:r>
      <w:r w:rsidR="00215F9F" w:rsidRPr="00C33519">
        <w:rPr>
          <w:rFonts w:asciiTheme="minorHAnsi" w:hAnsiTheme="minorHAnsi" w:cstheme="minorHAnsi"/>
          <w:color w:val="000000"/>
          <w:sz w:val="24"/>
          <w:szCs w:val="24"/>
        </w:rPr>
        <w:t>(</w:t>
      </w:r>
      <w:r w:rsidRPr="00C33519">
        <w:rPr>
          <w:rFonts w:asciiTheme="minorHAnsi" w:hAnsiTheme="minorHAnsi" w:cstheme="minorHAnsi"/>
          <w:noProof/>
          <w:sz w:val="24"/>
          <w:szCs w:val="24"/>
        </w:rPr>
        <w:t>GCSE non-examination assessments</w:t>
      </w:r>
      <w:r w:rsidRPr="00C33519">
        <w:rPr>
          <w:rFonts w:asciiTheme="minorHAnsi" w:hAnsiTheme="minorHAnsi" w:cstheme="minorHAnsi"/>
          <w:color w:val="000000"/>
          <w:sz w:val="24"/>
          <w:szCs w:val="24"/>
        </w:rPr>
        <w:t>)</w:t>
      </w:r>
      <w:r w:rsidR="004268DF" w:rsidRPr="00C33519">
        <w:rPr>
          <w:rFonts w:asciiTheme="minorHAnsi" w:hAnsiTheme="minorHAnsi" w:cstheme="minorHAnsi"/>
          <w:color w:val="000000"/>
          <w:sz w:val="24"/>
          <w:szCs w:val="24"/>
        </w:rPr>
        <w:t xml:space="preserve"> and other qualifications</w:t>
      </w:r>
      <w:r w:rsidRPr="00C33519">
        <w:rPr>
          <w:rFonts w:asciiTheme="minorHAnsi" w:hAnsiTheme="minorHAnsi" w:cstheme="minorHAnsi"/>
          <w:color w:val="000000"/>
          <w:sz w:val="24"/>
          <w:szCs w:val="24"/>
        </w:rPr>
        <w:t xml:space="preserve"> </w:t>
      </w:r>
      <w:r w:rsidR="00331FD1" w:rsidRPr="00C33519">
        <w:rPr>
          <w:rFonts w:asciiTheme="minorHAnsi" w:hAnsiTheme="minorHAnsi" w:cstheme="minorHAnsi"/>
          <w:color w:val="000000"/>
          <w:sz w:val="24"/>
          <w:szCs w:val="24"/>
        </w:rPr>
        <w:t>(Level</w:t>
      </w:r>
      <w:r w:rsidR="00215F9F" w:rsidRPr="00C33519">
        <w:rPr>
          <w:rFonts w:asciiTheme="minorHAnsi" w:hAnsiTheme="minorHAnsi" w:cstheme="minorHAnsi"/>
          <w:color w:val="000000"/>
          <w:sz w:val="24"/>
          <w:szCs w:val="24"/>
        </w:rPr>
        <w:t xml:space="preserve">1/2 </w:t>
      </w:r>
      <w:r w:rsidR="003B641C" w:rsidRPr="00C33519">
        <w:rPr>
          <w:rFonts w:asciiTheme="minorHAnsi" w:hAnsiTheme="minorHAnsi" w:cstheme="minorHAnsi"/>
          <w:color w:val="000000"/>
          <w:sz w:val="24"/>
          <w:szCs w:val="24"/>
        </w:rPr>
        <w:t xml:space="preserve">vocational awards) </w:t>
      </w:r>
      <w:r w:rsidRPr="00C33519">
        <w:rPr>
          <w:rFonts w:asciiTheme="minorHAnsi" w:hAnsiTheme="minorHAnsi" w:cstheme="minorHAnsi"/>
          <w:color w:val="000000"/>
          <w:sz w:val="24"/>
          <w:szCs w:val="24"/>
        </w:rPr>
        <w:t xml:space="preserve">that contribute to the final grade of the qualification are internally assessed (marked) by the </w:t>
      </w:r>
      <w:r w:rsidR="00296128" w:rsidRPr="00C33519">
        <w:rPr>
          <w:rFonts w:asciiTheme="minorHAnsi" w:hAnsiTheme="minorHAnsi" w:cstheme="minorHAnsi"/>
          <w:color w:val="000000"/>
          <w:sz w:val="24"/>
          <w:szCs w:val="24"/>
        </w:rPr>
        <w:t>centre</w:t>
      </w:r>
      <w:r w:rsidRPr="00C33519">
        <w:rPr>
          <w:rFonts w:asciiTheme="minorHAnsi" w:hAnsiTheme="minorHAnsi" w:cstheme="minorHAnsi"/>
          <w:color w:val="000000"/>
          <w:sz w:val="24"/>
          <w:szCs w:val="24"/>
        </w:rPr>
        <w:t xml:space="preserve">. The marks awarded (the internal assessment decisions) are then submitted </w:t>
      </w:r>
      <w:r w:rsidR="009A0013" w:rsidRPr="00C33519">
        <w:rPr>
          <w:rFonts w:asciiTheme="minorHAnsi" w:hAnsiTheme="minorHAnsi" w:cstheme="minorHAnsi"/>
          <w:color w:val="000000"/>
          <w:sz w:val="24"/>
          <w:szCs w:val="24"/>
        </w:rPr>
        <w:t>by the deadline set by the</w:t>
      </w:r>
      <w:r w:rsidRPr="00C33519">
        <w:rPr>
          <w:rFonts w:asciiTheme="minorHAnsi" w:hAnsiTheme="minorHAnsi" w:cstheme="minorHAnsi"/>
          <w:color w:val="000000"/>
          <w:sz w:val="24"/>
          <w:szCs w:val="24"/>
        </w:rPr>
        <w:t xml:space="preserve"> awarding body for external moderation.</w:t>
      </w:r>
    </w:p>
    <w:p w14:paraId="2253774B" w14:textId="2FE43DAB" w:rsidR="00752113" w:rsidRPr="00C33519" w:rsidRDefault="002E0364" w:rsidP="007840F3">
      <w:pPr>
        <w:spacing w:before="240" w:after="120" w:line="276" w:lineRule="auto"/>
        <w:jc w:val="both"/>
        <w:rPr>
          <w:rFonts w:asciiTheme="minorHAnsi" w:hAnsiTheme="minorHAnsi" w:cstheme="minorHAnsi"/>
          <w:color w:val="000000"/>
          <w:sz w:val="24"/>
          <w:szCs w:val="24"/>
        </w:rPr>
      </w:pPr>
      <w:r w:rsidRPr="00C33519">
        <w:rPr>
          <w:rFonts w:asciiTheme="minorHAnsi" w:hAnsiTheme="minorHAnsi" w:cstheme="minorHAnsi"/>
          <w:b/>
          <w:color w:val="000000"/>
          <w:sz w:val="24"/>
          <w:szCs w:val="24"/>
        </w:rPr>
        <w:t>Deadlines for the submission of marks</w:t>
      </w:r>
      <w:r w:rsidRPr="00C33519">
        <w:rPr>
          <w:rFonts w:asciiTheme="minorHAnsi" w:hAnsiTheme="minorHAnsi" w:cstheme="minorHAnsi"/>
          <w:color w:val="000000"/>
          <w:sz w:val="24"/>
          <w:szCs w:val="24"/>
        </w:rPr>
        <w:t xml:space="preserve"> (Summer 20</w:t>
      </w:r>
      <w:r w:rsidR="00B84D06" w:rsidRPr="00C33519">
        <w:rPr>
          <w:rFonts w:asciiTheme="minorHAnsi" w:hAnsiTheme="minorHAnsi" w:cstheme="minorHAnsi"/>
          <w:color w:val="000000"/>
          <w:sz w:val="24"/>
          <w:szCs w:val="24"/>
        </w:rPr>
        <w:t>2</w:t>
      </w:r>
      <w:r w:rsidR="00840CCA">
        <w:rPr>
          <w:rFonts w:asciiTheme="minorHAnsi" w:hAnsiTheme="minorHAnsi" w:cstheme="minorHAnsi"/>
          <w:color w:val="000000"/>
          <w:sz w:val="24"/>
          <w:szCs w:val="24"/>
        </w:rPr>
        <w:t>5</w:t>
      </w:r>
      <w:r w:rsidRPr="00C33519">
        <w:rPr>
          <w:rFonts w:asciiTheme="minorHAnsi" w:hAnsiTheme="minorHAnsi" w:cstheme="minorHAnsi"/>
          <w:color w:val="000000"/>
          <w:sz w:val="24"/>
          <w:szCs w:val="24"/>
        </w:rPr>
        <w:t xml:space="preserve"> exam series)</w:t>
      </w:r>
    </w:p>
    <w:tbl>
      <w:tblPr>
        <w:tblStyle w:val="TableGrid"/>
        <w:tblW w:w="0" w:type="auto"/>
        <w:shd w:val="clear" w:color="auto" w:fill="003399"/>
        <w:tblLook w:val="04A0" w:firstRow="1" w:lastRow="0" w:firstColumn="1" w:lastColumn="0" w:noHBand="0" w:noVBand="1"/>
      </w:tblPr>
      <w:tblGrid>
        <w:gridCol w:w="1384"/>
        <w:gridCol w:w="2552"/>
        <w:gridCol w:w="6520"/>
      </w:tblGrid>
      <w:tr w:rsidR="00546F82" w:rsidRPr="00C33519" w14:paraId="3DEDC6CE" w14:textId="77777777" w:rsidTr="00A93403">
        <w:tc>
          <w:tcPr>
            <w:tcW w:w="1384" w:type="dxa"/>
            <w:shd w:val="clear" w:color="auto" w:fill="93D07C" w:themeFill="accent1" w:themeFillTint="99"/>
          </w:tcPr>
          <w:p w14:paraId="7714468B" w14:textId="15ECA1B5" w:rsidR="00C6777A" w:rsidRPr="00C33519" w:rsidRDefault="0050573B" w:rsidP="00A93403">
            <w:pPr>
              <w:rPr>
                <w:rFonts w:asciiTheme="minorHAnsi" w:hAnsiTheme="minorHAnsi" w:cstheme="minorHAnsi"/>
              </w:rPr>
            </w:pPr>
            <w:r w:rsidRPr="00C33519">
              <w:rPr>
                <w:rFonts w:asciiTheme="minorHAnsi" w:hAnsiTheme="minorHAnsi" w:cstheme="minorHAnsi"/>
              </w:rPr>
              <w:t>Date</w:t>
            </w:r>
          </w:p>
        </w:tc>
        <w:tc>
          <w:tcPr>
            <w:tcW w:w="2552" w:type="dxa"/>
            <w:shd w:val="clear" w:color="auto" w:fill="93D07C" w:themeFill="accent1" w:themeFillTint="99"/>
          </w:tcPr>
          <w:p w14:paraId="5FE33B94" w14:textId="77777777" w:rsidR="00C6777A" w:rsidRPr="00C33519" w:rsidRDefault="00C6777A" w:rsidP="00A93403">
            <w:pPr>
              <w:rPr>
                <w:rFonts w:asciiTheme="minorHAnsi" w:hAnsiTheme="minorHAnsi" w:cstheme="minorHAnsi"/>
              </w:rPr>
            </w:pPr>
            <w:r w:rsidRPr="00C33519">
              <w:rPr>
                <w:rFonts w:asciiTheme="minorHAnsi" w:hAnsiTheme="minorHAnsi" w:cstheme="minorHAnsi"/>
              </w:rPr>
              <w:t>Qualification</w:t>
            </w:r>
          </w:p>
        </w:tc>
        <w:tc>
          <w:tcPr>
            <w:tcW w:w="6520" w:type="dxa"/>
            <w:shd w:val="clear" w:color="auto" w:fill="93D07C" w:themeFill="accent1" w:themeFillTint="99"/>
          </w:tcPr>
          <w:p w14:paraId="2B718AFD" w14:textId="6868A450" w:rsidR="00C6777A" w:rsidRPr="00C33519" w:rsidRDefault="00244D5C" w:rsidP="00A93403">
            <w:pPr>
              <w:rPr>
                <w:rFonts w:asciiTheme="minorHAnsi" w:hAnsiTheme="minorHAnsi" w:cstheme="minorHAnsi"/>
              </w:rPr>
            </w:pPr>
            <w:r w:rsidRPr="00C33519">
              <w:rPr>
                <w:rFonts w:asciiTheme="minorHAnsi" w:hAnsiTheme="minorHAnsi" w:cstheme="minorHAnsi"/>
              </w:rPr>
              <w:t>Details</w:t>
            </w:r>
          </w:p>
        </w:tc>
      </w:tr>
      <w:tr w:rsidR="00C6777A" w:rsidRPr="00C33519" w14:paraId="76EE69D3" w14:textId="77777777" w:rsidTr="0049603F">
        <w:tc>
          <w:tcPr>
            <w:tcW w:w="1384" w:type="dxa"/>
            <w:shd w:val="clear" w:color="auto" w:fill="auto"/>
            <w:vAlign w:val="center"/>
          </w:tcPr>
          <w:p w14:paraId="520CCA1E" w14:textId="2C404A17" w:rsidR="00C6777A" w:rsidRPr="00C33519" w:rsidRDefault="009F14DC" w:rsidP="0049603F">
            <w:pPr>
              <w:jc w:val="center"/>
              <w:rPr>
                <w:rFonts w:asciiTheme="minorHAnsi" w:hAnsiTheme="minorHAnsi" w:cstheme="minorHAnsi"/>
              </w:rPr>
            </w:pPr>
            <w:r>
              <w:rPr>
                <w:rFonts w:asciiTheme="minorHAnsi" w:hAnsiTheme="minorHAnsi" w:cstheme="minorHAnsi"/>
              </w:rPr>
              <w:t>May 2</w:t>
            </w:r>
            <w:r w:rsidR="00B0107A">
              <w:rPr>
                <w:rFonts w:asciiTheme="minorHAnsi" w:hAnsiTheme="minorHAnsi" w:cstheme="minorHAnsi"/>
              </w:rPr>
              <w:t>5</w:t>
            </w:r>
          </w:p>
        </w:tc>
        <w:tc>
          <w:tcPr>
            <w:tcW w:w="2552" w:type="dxa"/>
            <w:vAlign w:val="center"/>
          </w:tcPr>
          <w:p w14:paraId="44C86B0E" w14:textId="77777777" w:rsidR="00C6777A" w:rsidRPr="00C33519" w:rsidRDefault="00C6777A" w:rsidP="0049603F">
            <w:pPr>
              <w:jc w:val="center"/>
              <w:rPr>
                <w:rFonts w:asciiTheme="minorHAnsi" w:hAnsiTheme="minorHAnsi" w:cstheme="minorHAnsi"/>
              </w:rPr>
            </w:pPr>
            <w:r w:rsidRPr="00C33519">
              <w:rPr>
                <w:rFonts w:asciiTheme="minorHAnsi" w:hAnsiTheme="minorHAnsi" w:cstheme="minorHAnsi"/>
              </w:rPr>
              <w:t>GC</w:t>
            </w:r>
            <w:r w:rsidR="009A3C8D" w:rsidRPr="00C33519">
              <w:rPr>
                <w:rFonts w:asciiTheme="minorHAnsi" w:hAnsiTheme="minorHAnsi" w:cstheme="minorHAnsi"/>
              </w:rPr>
              <w:t>S</w:t>
            </w:r>
            <w:r w:rsidRPr="00C33519">
              <w:rPr>
                <w:rFonts w:asciiTheme="minorHAnsi" w:hAnsiTheme="minorHAnsi" w:cstheme="minorHAnsi"/>
              </w:rPr>
              <w:t>E</w:t>
            </w:r>
          </w:p>
          <w:p w14:paraId="4FB2B172" w14:textId="6054673E" w:rsidR="003E1ADA" w:rsidRPr="00C33519" w:rsidRDefault="000E223D" w:rsidP="0049603F">
            <w:pPr>
              <w:jc w:val="center"/>
              <w:rPr>
                <w:rFonts w:asciiTheme="minorHAnsi" w:hAnsiTheme="minorHAnsi" w:cstheme="minorHAnsi"/>
              </w:rPr>
            </w:pPr>
            <w:r w:rsidRPr="00C33519">
              <w:rPr>
                <w:rFonts w:asciiTheme="minorHAnsi" w:hAnsiTheme="minorHAnsi" w:cstheme="minorHAnsi"/>
              </w:rPr>
              <w:t>Level 1/2 Vocational Awards</w:t>
            </w:r>
          </w:p>
        </w:tc>
        <w:tc>
          <w:tcPr>
            <w:tcW w:w="6520" w:type="dxa"/>
            <w:shd w:val="clear" w:color="auto" w:fill="auto"/>
            <w:vAlign w:val="center"/>
          </w:tcPr>
          <w:p w14:paraId="154E465F" w14:textId="09AAB37C" w:rsidR="00C6777A" w:rsidRPr="00C33519" w:rsidRDefault="00C22F4B" w:rsidP="0049603F">
            <w:pPr>
              <w:jc w:val="center"/>
              <w:rPr>
                <w:rFonts w:asciiTheme="minorHAnsi" w:hAnsiTheme="minorHAnsi" w:cstheme="minorHAnsi"/>
              </w:rPr>
            </w:pPr>
            <w:r w:rsidRPr="00C33519">
              <w:rPr>
                <w:rFonts w:asciiTheme="minorHAnsi" w:hAnsiTheme="minorHAnsi" w:cstheme="minorHAnsi"/>
              </w:rPr>
              <w:t>Final date for submission of centre assessed marks (AQA, OCR, Pearson</w:t>
            </w:r>
            <w:r w:rsidR="003E1ADA" w:rsidRPr="00C33519">
              <w:rPr>
                <w:rFonts w:asciiTheme="minorHAnsi" w:hAnsiTheme="minorHAnsi" w:cstheme="minorHAnsi"/>
              </w:rPr>
              <w:t xml:space="preserve"> and WJE</w:t>
            </w:r>
            <w:r w:rsidR="000E223D" w:rsidRPr="00C33519">
              <w:rPr>
                <w:rFonts w:asciiTheme="minorHAnsi" w:hAnsiTheme="minorHAnsi" w:cstheme="minorHAnsi"/>
              </w:rPr>
              <w:t>C</w:t>
            </w:r>
            <w:r w:rsidRPr="00C33519">
              <w:rPr>
                <w:rFonts w:asciiTheme="minorHAnsi" w:hAnsiTheme="minorHAnsi" w:cstheme="minorHAnsi"/>
              </w:rPr>
              <w:t>)</w:t>
            </w:r>
          </w:p>
        </w:tc>
      </w:tr>
    </w:tbl>
    <w:p w14:paraId="335EB026" w14:textId="77777777" w:rsidR="00752113" w:rsidRPr="00C33519" w:rsidRDefault="00752113" w:rsidP="00561839">
      <w:pPr>
        <w:spacing w:line="276" w:lineRule="auto"/>
        <w:rPr>
          <w:rFonts w:asciiTheme="minorHAnsi" w:hAnsiTheme="minorHAnsi" w:cstheme="minorHAnsi"/>
          <w:color w:val="7F7F7F" w:themeColor="text1" w:themeTint="80"/>
          <w:sz w:val="24"/>
          <w:szCs w:val="24"/>
        </w:rPr>
      </w:pPr>
    </w:p>
    <w:p w14:paraId="1DCFFE13" w14:textId="5343C8CD" w:rsidR="00E67C87" w:rsidRPr="00264F92" w:rsidRDefault="00007DA6" w:rsidP="00AB60E7">
      <w:pPr>
        <w:spacing w:before="120" w:after="120" w:line="276" w:lineRule="auto"/>
        <w:jc w:val="both"/>
        <w:rPr>
          <w:rFonts w:asciiTheme="minorHAnsi" w:hAnsiTheme="minorHAnsi" w:cstheme="minorHAnsi"/>
          <w:sz w:val="24"/>
          <w:szCs w:val="24"/>
        </w:rPr>
      </w:pPr>
      <w:r w:rsidRPr="00264F92">
        <w:rPr>
          <w:rFonts w:asciiTheme="minorHAnsi" w:hAnsiTheme="minorHAnsi" w:cstheme="minorHAnsi"/>
          <w:sz w:val="24"/>
          <w:szCs w:val="24"/>
        </w:rPr>
        <w:t>Great Torrington School</w:t>
      </w:r>
      <w:r w:rsidR="00EB671C" w:rsidRPr="00264F92">
        <w:rPr>
          <w:rFonts w:asciiTheme="minorHAnsi" w:hAnsiTheme="minorHAnsi" w:cstheme="minorHAnsi"/>
          <w:sz w:val="24"/>
          <w:szCs w:val="24"/>
        </w:rPr>
        <w:t xml:space="preserve"> is committed to ensuring that whenever its staff mark candidates’ work this is done fairly, consistently and in accordance with the awarding body’s specification and subject-specific associated documents.</w:t>
      </w:r>
      <w:r w:rsidR="00E67C87" w:rsidRPr="00264F92">
        <w:rPr>
          <w:rFonts w:asciiTheme="minorHAnsi" w:hAnsiTheme="minorHAnsi" w:cstheme="minorHAnsi"/>
          <w:sz w:val="24"/>
          <w:szCs w:val="24"/>
        </w:rPr>
        <w:t xml:space="preserve"> </w:t>
      </w:r>
    </w:p>
    <w:p w14:paraId="6D065556" w14:textId="4A7CD4FF" w:rsidR="006C26BE" w:rsidRPr="00264F92" w:rsidRDefault="00007DA6" w:rsidP="00AB60E7">
      <w:pPr>
        <w:spacing w:before="120" w:after="120" w:line="276" w:lineRule="auto"/>
        <w:jc w:val="both"/>
        <w:rPr>
          <w:rFonts w:asciiTheme="minorHAnsi" w:eastAsia="Times New Roman" w:hAnsiTheme="minorHAnsi" w:cstheme="minorHAnsi"/>
          <w:sz w:val="23"/>
          <w:szCs w:val="23"/>
        </w:rPr>
      </w:pPr>
      <w:r w:rsidRPr="00264F92">
        <w:rPr>
          <w:rFonts w:asciiTheme="minorHAnsi" w:eastAsia="Times New Roman" w:hAnsiTheme="minorHAnsi" w:cstheme="minorHAnsi"/>
          <w:sz w:val="24"/>
          <w:szCs w:val="24"/>
        </w:rPr>
        <w:t>Great Torrington School</w:t>
      </w:r>
      <w:r w:rsidR="006C26BE" w:rsidRPr="00264F92">
        <w:rPr>
          <w:rFonts w:asciiTheme="minorHAnsi" w:eastAsia="Times New Roman" w:hAnsiTheme="minorHAnsi" w:cstheme="minorHAnsi"/>
          <w:sz w:val="24"/>
          <w:szCs w:val="24"/>
        </w:rPr>
        <w:t xml:space="preserve"> ensures that all centre staff follow a robust </w:t>
      </w:r>
      <w:r w:rsidR="006C26BE" w:rsidRPr="00264F92">
        <w:rPr>
          <w:rFonts w:asciiTheme="minorHAnsi" w:eastAsia="Times New Roman" w:hAnsiTheme="minorHAnsi" w:cstheme="minorHAnsi"/>
          <w:i/>
          <w:iCs/>
          <w:sz w:val="24"/>
          <w:szCs w:val="24"/>
        </w:rPr>
        <w:t>Non-examination assessment policy</w:t>
      </w:r>
      <w:r w:rsidR="006C26BE" w:rsidRPr="00264F92">
        <w:rPr>
          <w:rFonts w:asciiTheme="minorHAnsi" w:eastAsia="Times New Roman" w:hAnsiTheme="minorHAnsi" w:cstheme="minorHAnsi"/>
          <w:sz w:val="24"/>
          <w:szCs w:val="24"/>
        </w:rPr>
        <w:t> (for the management of GCE and GCSE non-examination assessments). This policy details all procedures relating to non-examination assessments</w:t>
      </w:r>
      <w:r w:rsidR="00E67C87" w:rsidRPr="00264F92">
        <w:rPr>
          <w:rFonts w:asciiTheme="minorHAnsi" w:eastAsia="Times New Roman" w:hAnsiTheme="minorHAnsi" w:cstheme="minorHAnsi"/>
          <w:sz w:val="24"/>
          <w:szCs w:val="24"/>
        </w:rPr>
        <w:t xml:space="preserve"> for GCE, GCSE, Project qualifications</w:t>
      </w:r>
      <w:r w:rsidR="006C26BE" w:rsidRPr="00264F92">
        <w:rPr>
          <w:rFonts w:asciiTheme="minorHAnsi" w:eastAsia="Times New Roman" w:hAnsiTheme="minorHAnsi" w:cstheme="minorHAnsi"/>
          <w:sz w:val="24"/>
          <w:szCs w:val="24"/>
        </w:rPr>
        <w:t xml:space="preserve"> including the marking and quality assurance processes which relevant teaching staff are required to follow.</w:t>
      </w:r>
    </w:p>
    <w:p w14:paraId="71860A9E" w14:textId="6F007C83" w:rsidR="00E67C87" w:rsidRPr="00264F92" w:rsidRDefault="00EB671C" w:rsidP="00AB60E7">
      <w:pPr>
        <w:spacing w:before="120" w:after="120" w:line="276" w:lineRule="auto"/>
        <w:jc w:val="both"/>
        <w:rPr>
          <w:rFonts w:asciiTheme="minorHAnsi" w:hAnsiTheme="minorHAnsi" w:cstheme="minorHAnsi"/>
          <w:sz w:val="24"/>
          <w:szCs w:val="24"/>
        </w:rPr>
      </w:pPr>
      <w:r w:rsidRPr="00264F92">
        <w:rPr>
          <w:rFonts w:asciiTheme="minorHAnsi" w:hAnsiTheme="minorHAnsi" w:cstheme="minorHAnsi"/>
          <w:sz w:val="24"/>
          <w:szCs w:val="24"/>
        </w:rPr>
        <w:t xml:space="preserve">Candidates’ work will be marked by staff who have appropriate knowledge, understanding and skill, and who have been trained in this activity.  </w:t>
      </w:r>
      <w:r w:rsidR="00007DA6" w:rsidRPr="00264F92">
        <w:rPr>
          <w:rFonts w:asciiTheme="minorHAnsi" w:hAnsiTheme="minorHAnsi" w:cstheme="minorHAnsi"/>
          <w:sz w:val="24"/>
          <w:szCs w:val="24"/>
        </w:rPr>
        <w:t>Great Torrington School</w:t>
      </w:r>
      <w:r w:rsidRPr="00264F92">
        <w:rPr>
          <w:rFonts w:asciiTheme="minorHAnsi" w:hAnsiTheme="minorHAnsi" w:cstheme="minorHAnsi"/>
          <w:sz w:val="24"/>
          <w:szCs w:val="24"/>
        </w:rPr>
        <w:t xml:space="preserve"> is committed to ensuring that work produced by candidates is authenticated in line with the requirements of the awarding body.  Where a number of subject teachers are involved in marking candidates’ work, internal moderation and standardisation will ensure consistency of marking.</w:t>
      </w:r>
    </w:p>
    <w:p w14:paraId="6911564C" w14:textId="54F53D90" w:rsidR="00244D5C" w:rsidRPr="00C33519" w:rsidRDefault="00561839" w:rsidP="00AB60E7">
      <w:pPr>
        <w:spacing w:before="120" w:after="120" w:line="276" w:lineRule="auto"/>
        <w:jc w:val="both"/>
        <w:rPr>
          <w:rFonts w:asciiTheme="minorHAnsi" w:hAnsiTheme="minorHAnsi" w:cstheme="minorHAnsi"/>
        </w:rPr>
      </w:pPr>
      <w:r w:rsidRPr="00C33519">
        <w:rPr>
          <w:rFonts w:asciiTheme="minorHAnsi" w:hAnsiTheme="minorHAnsi" w:cstheme="minorHAnsi"/>
          <w:noProof/>
          <w:sz w:val="24"/>
          <w:szCs w:val="24"/>
        </w:rPr>
        <w:t xml:space="preserve">On being informed of </w:t>
      </w:r>
      <w:r w:rsidR="00B35D13" w:rsidRPr="00C33519">
        <w:rPr>
          <w:rFonts w:asciiTheme="minorHAnsi" w:hAnsiTheme="minorHAnsi" w:cstheme="minorHAnsi"/>
          <w:noProof/>
          <w:sz w:val="24"/>
          <w:szCs w:val="24"/>
        </w:rPr>
        <w:t xml:space="preserve">their </w:t>
      </w:r>
      <w:r w:rsidRPr="00C33519">
        <w:rPr>
          <w:rFonts w:asciiTheme="minorHAnsi" w:hAnsiTheme="minorHAnsi" w:cstheme="minorHAnsi"/>
          <w:noProof/>
          <w:sz w:val="24"/>
          <w:szCs w:val="24"/>
        </w:rPr>
        <w:t>centre assessed marks</w:t>
      </w:r>
      <w:r w:rsidR="00FA6472" w:rsidRPr="00C33519">
        <w:rPr>
          <w:rFonts w:asciiTheme="minorHAnsi" w:hAnsiTheme="minorHAnsi" w:cstheme="minorHAnsi"/>
          <w:noProof/>
          <w:sz w:val="24"/>
          <w:szCs w:val="24"/>
        </w:rPr>
        <w:t xml:space="preserve">, </w:t>
      </w:r>
      <w:r w:rsidRPr="00C33519">
        <w:rPr>
          <w:rFonts w:asciiTheme="minorHAnsi" w:hAnsiTheme="minorHAnsi" w:cstheme="minorHAnsi"/>
          <w:noProof/>
          <w:sz w:val="24"/>
          <w:szCs w:val="24"/>
        </w:rPr>
        <w:t>i</w:t>
      </w:r>
      <w:r w:rsidR="00AC3F41" w:rsidRPr="00C33519">
        <w:rPr>
          <w:rFonts w:asciiTheme="minorHAnsi" w:hAnsiTheme="minorHAnsi" w:cstheme="minorHAnsi"/>
          <w:noProof/>
          <w:sz w:val="24"/>
          <w:szCs w:val="24"/>
        </w:rPr>
        <w:t xml:space="preserve">f a candidate believes that </w:t>
      </w:r>
      <w:r w:rsidR="00B35D13" w:rsidRPr="00C33519">
        <w:rPr>
          <w:rFonts w:asciiTheme="minorHAnsi" w:hAnsiTheme="minorHAnsi" w:cstheme="minorHAnsi"/>
          <w:noProof/>
          <w:sz w:val="24"/>
          <w:szCs w:val="24"/>
        </w:rPr>
        <w:t>the above procedures were not followed</w:t>
      </w:r>
      <w:r w:rsidR="00AC3F41" w:rsidRPr="00C33519">
        <w:rPr>
          <w:rFonts w:asciiTheme="minorHAnsi" w:hAnsiTheme="minorHAnsi" w:cstheme="minorHAnsi"/>
          <w:noProof/>
          <w:sz w:val="24"/>
          <w:szCs w:val="24"/>
        </w:rPr>
        <w:t xml:space="preserve"> in relation to</w:t>
      </w:r>
      <w:r w:rsidR="00244D5C" w:rsidRPr="00C33519">
        <w:rPr>
          <w:rFonts w:asciiTheme="minorHAnsi" w:hAnsiTheme="minorHAnsi" w:cstheme="minorHAnsi"/>
          <w:noProof/>
          <w:sz w:val="24"/>
          <w:szCs w:val="24"/>
        </w:rPr>
        <w:t xml:space="preserve"> the marking of</w:t>
      </w:r>
      <w:r w:rsidR="00AC3F41" w:rsidRPr="00C33519">
        <w:rPr>
          <w:rFonts w:asciiTheme="minorHAnsi" w:hAnsiTheme="minorHAnsi" w:cstheme="minorHAnsi"/>
          <w:noProof/>
          <w:sz w:val="24"/>
          <w:szCs w:val="24"/>
        </w:rPr>
        <w:t xml:space="preserve"> his/her work, </w:t>
      </w:r>
      <w:r w:rsidR="00B35D13" w:rsidRPr="00C33519">
        <w:rPr>
          <w:rFonts w:asciiTheme="minorHAnsi" w:hAnsiTheme="minorHAnsi" w:cstheme="minorHAnsi"/>
          <w:noProof/>
          <w:sz w:val="24"/>
          <w:szCs w:val="24"/>
        </w:rPr>
        <w:t>or that the assessor has not properly applied the mark scheme</w:t>
      </w:r>
      <w:r w:rsidR="00BC7C18" w:rsidRPr="00C33519">
        <w:rPr>
          <w:rFonts w:asciiTheme="minorHAnsi" w:hAnsiTheme="minorHAnsi" w:cstheme="minorHAnsi"/>
          <w:noProof/>
          <w:sz w:val="24"/>
          <w:szCs w:val="24"/>
        </w:rPr>
        <w:t xml:space="preserve"> to his/her marking, then </w:t>
      </w:r>
      <w:r w:rsidR="00AC3F41" w:rsidRPr="00C33519">
        <w:rPr>
          <w:rFonts w:asciiTheme="minorHAnsi" w:hAnsiTheme="minorHAnsi" w:cstheme="minorHAnsi"/>
          <w:noProof/>
          <w:sz w:val="24"/>
          <w:szCs w:val="24"/>
        </w:rPr>
        <w:t>he/she may make use of th</w:t>
      </w:r>
      <w:r w:rsidR="00207A5D" w:rsidRPr="00C33519">
        <w:rPr>
          <w:rFonts w:asciiTheme="minorHAnsi" w:hAnsiTheme="minorHAnsi" w:cstheme="minorHAnsi"/>
          <w:noProof/>
          <w:sz w:val="24"/>
          <w:szCs w:val="24"/>
        </w:rPr>
        <w:t>e</w:t>
      </w:r>
      <w:r w:rsidR="00AC3F41" w:rsidRPr="00C33519">
        <w:rPr>
          <w:rFonts w:asciiTheme="minorHAnsi" w:hAnsiTheme="minorHAnsi" w:cstheme="minorHAnsi"/>
          <w:noProof/>
          <w:sz w:val="24"/>
          <w:szCs w:val="24"/>
        </w:rPr>
        <w:t xml:space="preserve"> appeals procedure</w:t>
      </w:r>
      <w:r w:rsidR="00207A5D" w:rsidRPr="00C33519">
        <w:rPr>
          <w:rFonts w:asciiTheme="minorHAnsi" w:hAnsiTheme="minorHAnsi" w:cstheme="minorHAnsi"/>
          <w:noProof/>
          <w:sz w:val="24"/>
          <w:szCs w:val="24"/>
        </w:rPr>
        <w:t xml:space="preserve"> below</w:t>
      </w:r>
      <w:r w:rsidR="00BC7C18" w:rsidRPr="00C33519">
        <w:rPr>
          <w:rFonts w:asciiTheme="minorHAnsi" w:hAnsiTheme="minorHAnsi" w:cstheme="minorHAnsi"/>
          <w:noProof/>
          <w:sz w:val="24"/>
          <w:szCs w:val="24"/>
        </w:rPr>
        <w:t xml:space="preserve"> to </w:t>
      </w:r>
      <w:r w:rsidR="00237634" w:rsidRPr="00C33519">
        <w:rPr>
          <w:rFonts w:asciiTheme="minorHAnsi" w:hAnsiTheme="minorHAnsi" w:cstheme="minorHAnsi"/>
          <w:noProof/>
          <w:sz w:val="24"/>
          <w:szCs w:val="24"/>
        </w:rPr>
        <w:t xml:space="preserve">consider whether to </w:t>
      </w:r>
      <w:r w:rsidR="00BC7C18" w:rsidRPr="00C33519">
        <w:rPr>
          <w:rFonts w:asciiTheme="minorHAnsi" w:hAnsiTheme="minorHAnsi" w:cstheme="minorHAnsi"/>
          <w:noProof/>
          <w:sz w:val="24"/>
          <w:szCs w:val="24"/>
        </w:rPr>
        <w:t xml:space="preserve">request a review </w:t>
      </w:r>
      <w:r w:rsidR="00237634" w:rsidRPr="00C33519">
        <w:rPr>
          <w:rFonts w:asciiTheme="minorHAnsi" w:hAnsiTheme="minorHAnsi" w:cstheme="minorHAnsi"/>
          <w:sz w:val="24"/>
          <w:szCs w:val="24"/>
        </w:rPr>
        <w:t xml:space="preserve">of the </w:t>
      </w:r>
      <w:r w:rsidR="00244D5C" w:rsidRPr="00C33519">
        <w:rPr>
          <w:rFonts w:asciiTheme="minorHAnsi" w:hAnsiTheme="minorHAnsi" w:cstheme="minorHAnsi"/>
          <w:sz w:val="24"/>
          <w:szCs w:val="24"/>
        </w:rPr>
        <w:t xml:space="preserve">centre’s </w:t>
      </w:r>
      <w:r w:rsidR="00237634" w:rsidRPr="00C33519">
        <w:rPr>
          <w:rFonts w:asciiTheme="minorHAnsi" w:hAnsiTheme="minorHAnsi" w:cstheme="minorHAnsi"/>
          <w:sz w:val="24"/>
          <w:szCs w:val="24"/>
        </w:rPr>
        <w:t>marking</w:t>
      </w:r>
      <w:r w:rsidR="00237634" w:rsidRPr="00C33519">
        <w:rPr>
          <w:rFonts w:asciiTheme="minorHAnsi" w:hAnsiTheme="minorHAnsi" w:cstheme="minorHAnsi"/>
        </w:rPr>
        <w:t>.</w:t>
      </w:r>
    </w:p>
    <w:p w14:paraId="5F479859" w14:textId="77777777" w:rsidR="006B00C4" w:rsidRPr="00C33519" w:rsidRDefault="006B00C4" w:rsidP="00AB60E7">
      <w:pPr>
        <w:spacing w:before="120" w:after="120" w:line="276" w:lineRule="auto"/>
        <w:jc w:val="both"/>
        <w:rPr>
          <w:rFonts w:asciiTheme="minorHAnsi" w:hAnsiTheme="minorHAnsi" w:cstheme="minorHAnsi"/>
        </w:rPr>
      </w:pPr>
    </w:p>
    <w:p w14:paraId="2D366777" w14:textId="537BAD21" w:rsidR="00AB60E7" w:rsidRPr="00C33519" w:rsidRDefault="00007DA6" w:rsidP="00AB60E7">
      <w:pPr>
        <w:spacing w:before="120" w:after="120" w:line="276" w:lineRule="auto"/>
        <w:jc w:val="both"/>
        <w:rPr>
          <w:rFonts w:asciiTheme="minorHAnsi" w:hAnsiTheme="minorHAnsi" w:cstheme="minorHAnsi"/>
          <w:sz w:val="24"/>
          <w:szCs w:val="24"/>
        </w:rPr>
      </w:pPr>
      <w:r w:rsidRPr="00C33519">
        <w:rPr>
          <w:rFonts w:asciiTheme="minorHAnsi" w:hAnsiTheme="minorHAnsi" w:cstheme="minorHAnsi"/>
          <w:b/>
          <w:sz w:val="24"/>
          <w:szCs w:val="24"/>
        </w:rPr>
        <w:t>Great Torrington School</w:t>
      </w:r>
      <w:r w:rsidR="00AB60E7" w:rsidRPr="00C33519">
        <w:rPr>
          <w:rFonts w:asciiTheme="minorHAnsi" w:hAnsiTheme="minorHAnsi" w:cstheme="minorHAnsi"/>
          <w:sz w:val="24"/>
          <w:szCs w:val="24"/>
        </w:rPr>
        <w:t xml:space="preserve"> </w:t>
      </w:r>
      <w:r w:rsidR="00AB60E7" w:rsidRPr="00B53C3F">
        <w:rPr>
          <w:rFonts w:asciiTheme="minorHAnsi" w:hAnsiTheme="minorHAnsi" w:cstheme="minorHAnsi"/>
          <w:b/>
          <w:bCs/>
          <w:sz w:val="24"/>
          <w:szCs w:val="24"/>
        </w:rPr>
        <w:t>will</w:t>
      </w:r>
    </w:p>
    <w:p w14:paraId="7EC7BA34" w14:textId="58C30D20" w:rsidR="00DB3640" w:rsidRPr="00264F92" w:rsidRDefault="00F6577A" w:rsidP="003B1045">
      <w:pPr>
        <w:pStyle w:val="ListParagraph"/>
        <w:numPr>
          <w:ilvl w:val="0"/>
          <w:numId w:val="32"/>
        </w:numPr>
        <w:spacing w:after="120" w:line="276" w:lineRule="auto"/>
        <w:ind w:left="714"/>
        <w:jc w:val="both"/>
        <w:rPr>
          <w:rFonts w:asciiTheme="minorHAnsi" w:hAnsiTheme="minorHAnsi" w:cstheme="minorHAnsi"/>
        </w:rPr>
      </w:pPr>
      <w:r w:rsidRPr="00264F92">
        <w:rPr>
          <w:rFonts w:asciiTheme="minorHAnsi" w:hAnsiTheme="minorHAnsi" w:cstheme="minorHAnsi"/>
          <w:sz w:val="24"/>
          <w:szCs w:val="24"/>
        </w:rPr>
        <w:t>ensure that candidates are informed of their centre assessed marks so that they may request a review of the centre’s marking before marks are submitted to the awarding body.</w:t>
      </w:r>
    </w:p>
    <w:p w14:paraId="6EE388B2" w14:textId="7601BB75" w:rsidR="0050262A" w:rsidRPr="00264F92" w:rsidRDefault="00F6577A" w:rsidP="00AC7E34">
      <w:pPr>
        <w:pStyle w:val="ListParagraph"/>
        <w:numPr>
          <w:ilvl w:val="0"/>
          <w:numId w:val="32"/>
        </w:numPr>
        <w:spacing w:after="120" w:line="276" w:lineRule="auto"/>
        <w:jc w:val="both"/>
        <w:rPr>
          <w:rFonts w:asciiTheme="minorHAnsi" w:hAnsiTheme="minorHAnsi" w:cstheme="minorHAnsi"/>
          <w:sz w:val="24"/>
          <w:szCs w:val="24"/>
        </w:rPr>
      </w:pPr>
      <w:r w:rsidRPr="00264F92">
        <w:rPr>
          <w:rFonts w:asciiTheme="minorHAnsi" w:hAnsiTheme="minorHAnsi" w:cstheme="minorHAnsi"/>
          <w:sz w:val="24"/>
          <w:szCs w:val="24"/>
        </w:rPr>
        <w:t>inform candidates that they may request copies of materials</w:t>
      </w:r>
      <w:r w:rsidR="00237634" w:rsidRPr="00264F92">
        <w:rPr>
          <w:rFonts w:asciiTheme="minorHAnsi" w:hAnsiTheme="minorHAnsi" w:cstheme="minorHAnsi"/>
          <w:sz w:val="24"/>
          <w:szCs w:val="24"/>
        </w:rPr>
        <w:t xml:space="preserve"> (for example, a copy of their marked work, the relevant specification, the mark scheme and </w:t>
      </w:r>
      <w:r w:rsidR="00C634F2" w:rsidRPr="00264F92">
        <w:rPr>
          <w:rFonts w:asciiTheme="minorHAnsi" w:hAnsiTheme="minorHAnsi" w:cstheme="minorHAnsi"/>
          <w:sz w:val="24"/>
          <w:szCs w:val="24"/>
        </w:rPr>
        <w:t xml:space="preserve">any other </w:t>
      </w:r>
      <w:r w:rsidR="00237634" w:rsidRPr="00264F92">
        <w:rPr>
          <w:rFonts w:asciiTheme="minorHAnsi" w:hAnsiTheme="minorHAnsi" w:cstheme="minorHAnsi"/>
          <w:sz w:val="24"/>
          <w:szCs w:val="24"/>
        </w:rPr>
        <w:t xml:space="preserve">associated subject-specific </w:t>
      </w:r>
      <w:r w:rsidR="00237634" w:rsidRPr="00264F92">
        <w:rPr>
          <w:rFonts w:asciiTheme="minorHAnsi" w:hAnsiTheme="minorHAnsi" w:cstheme="minorHAnsi"/>
          <w:sz w:val="24"/>
          <w:szCs w:val="24"/>
        </w:rPr>
        <w:lastRenderedPageBreak/>
        <w:t>documents)</w:t>
      </w:r>
      <w:r w:rsidRPr="00264F92">
        <w:rPr>
          <w:rFonts w:asciiTheme="minorHAnsi" w:hAnsiTheme="minorHAnsi" w:cstheme="minorHAnsi"/>
          <w:sz w:val="24"/>
          <w:szCs w:val="24"/>
        </w:rPr>
        <w:t xml:space="preserve"> to assist them in considering whether to request a review of the centre’s marking of the assessment.</w:t>
      </w:r>
    </w:p>
    <w:p w14:paraId="06265899" w14:textId="2CF654DB" w:rsidR="0050262A" w:rsidRPr="00264F92" w:rsidRDefault="00F6577A" w:rsidP="00321AF9">
      <w:pPr>
        <w:pStyle w:val="ListParagraph"/>
        <w:numPr>
          <w:ilvl w:val="0"/>
          <w:numId w:val="32"/>
        </w:numPr>
        <w:spacing w:after="120" w:line="276" w:lineRule="auto"/>
        <w:jc w:val="both"/>
        <w:rPr>
          <w:rFonts w:asciiTheme="minorHAnsi" w:hAnsiTheme="minorHAnsi" w:cstheme="minorHAnsi"/>
        </w:rPr>
      </w:pPr>
      <w:r w:rsidRPr="00264F92">
        <w:rPr>
          <w:rFonts w:asciiTheme="minorHAnsi" w:hAnsiTheme="minorHAnsi" w:cstheme="minorHAnsi"/>
          <w:sz w:val="24"/>
          <w:szCs w:val="24"/>
        </w:rPr>
        <w:t>having received a request for copies of materials, promptly make them available to the candidate</w:t>
      </w:r>
      <w:r w:rsidR="00C634F2" w:rsidRPr="00264F92">
        <w:rPr>
          <w:rFonts w:asciiTheme="minorHAnsi" w:hAnsiTheme="minorHAnsi" w:cstheme="minorHAnsi"/>
          <w:sz w:val="24"/>
          <w:szCs w:val="24"/>
        </w:rPr>
        <w:t xml:space="preserve"> within </w:t>
      </w:r>
      <w:r w:rsidR="00007DA6" w:rsidRPr="00264F92">
        <w:rPr>
          <w:rFonts w:asciiTheme="minorHAnsi" w:hAnsiTheme="minorHAnsi" w:cstheme="minorHAnsi"/>
          <w:sz w:val="24"/>
          <w:szCs w:val="24"/>
        </w:rPr>
        <w:t xml:space="preserve">5 </w:t>
      </w:r>
      <w:r w:rsidR="002E0364" w:rsidRPr="00264F92">
        <w:rPr>
          <w:rFonts w:asciiTheme="minorHAnsi" w:hAnsiTheme="minorHAnsi" w:cstheme="minorHAnsi"/>
          <w:sz w:val="24"/>
          <w:szCs w:val="24"/>
        </w:rPr>
        <w:t>calendar</w:t>
      </w:r>
      <w:r w:rsidR="00C634F2" w:rsidRPr="00264F92">
        <w:rPr>
          <w:rFonts w:asciiTheme="minorHAnsi" w:hAnsiTheme="minorHAnsi" w:cstheme="minorHAnsi"/>
          <w:sz w:val="24"/>
          <w:szCs w:val="24"/>
        </w:rPr>
        <w:t xml:space="preserve"> days</w:t>
      </w:r>
      <w:r w:rsidRPr="00264F92">
        <w:rPr>
          <w:rFonts w:asciiTheme="minorHAnsi" w:hAnsiTheme="minorHAnsi" w:cstheme="minorHAnsi"/>
          <w:sz w:val="24"/>
          <w:szCs w:val="24"/>
        </w:rPr>
        <w:t>.</w:t>
      </w:r>
    </w:p>
    <w:p w14:paraId="2353C252" w14:textId="2CB0EA7F" w:rsidR="0050262A" w:rsidRPr="00264F92" w:rsidRDefault="00F6577A" w:rsidP="00FA49DF">
      <w:pPr>
        <w:pStyle w:val="ListParagraph"/>
        <w:numPr>
          <w:ilvl w:val="0"/>
          <w:numId w:val="32"/>
        </w:numPr>
        <w:spacing w:after="120" w:line="276" w:lineRule="auto"/>
        <w:jc w:val="both"/>
        <w:rPr>
          <w:rFonts w:asciiTheme="minorHAnsi" w:hAnsiTheme="minorHAnsi" w:cstheme="minorHAnsi"/>
        </w:rPr>
      </w:pPr>
      <w:r w:rsidRPr="00264F92">
        <w:rPr>
          <w:rFonts w:asciiTheme="minorHAnsi" w:hAnsiTheme="minorHAnsi" w:cstheme="minorHAnsi"/>
          <w:sz w:val="24"/>
          <w:szCs w:val="24"/>
        </w:rPr>
        <w:t>provide candidates with sufficient time</w:t>
      </w:r>
      <w:r w:rsidR="00C634F2" w:rsidRPr="00264F92">
        <w:rPr>
          <w:rFonts w:asciiTheme="minorHAnsi" w:hAnsiTheme="minorHAnsi" w:cstheme="minorHAnsi"/>
          <w:sz w:val="24"/>
          <w:szCs w:val="24"/>
        </w:rPr>
        <w:t xml:space="preserve"> </w:t>
      </w:r>
      <w:r w:rsidR="002741D5" w:rsidRPr="00264F92">
        <w:rPr>
          <w:rFonts w:asciiTheme="minorHAnsi" w:hAnsiTheme="minorHAnsi" w:cstheme="minorHAnsi"/>
          <w:sz w:val="24"/>
          <w:szCs w:val="24"/>
        </w:rPr>
        <w:t>to</w:t>
      </w:r>
      <w:r w:rsidRPr="00264F92">
        <w:rPr>
          <w:rFonts w:asciiTheme="minorHAnsi" w:hAnsiTheme="minorHAnsi" w:cstheme="minorHAnsi"/>
          <w:sz w:val="24"/>
          <w:szCs w:val="24"/>
        </w:rPr>
        <w:t xml:space="preserve"> allow them to review copies of materials and reach a decision.</w:t>
      </w:r>
    </w:p>
    <w:p w14:paraId="38CD743C" w14:textId="2FD846FB" w:rsidR="00007DA6" w:rsidRPr="00264F92" w:rsidRDefault="00F149C8" w:rsidP="0016580A">
      <w:pPr>
        <w:pStyle w:val="ListParagraph"/>
        <w:numPr>
          <w:ilvl w:val="0"/>
          <w:numId w:val="32"/>
        </w:numPr>
        <w:spacing w:after="120" w:line="276" w:lineRule="auto"/>
        <w:jc w:val="both"/>
        <w:rPr>
          <w:rFonts w:asciiTheme="minorHAnsi" w:hAnsiTheme="minorHAnsi" w:cstheme="minorHAnsi"/>
        </w:rPr>
      </w:pPr>
      <w:r w:rsidRPr="00264F92">
        <w:rPr>
          <w:rFonts w:asciiTheme="minorHAnsi" w:hAnsiTheme="minorHAnsi" w:cstheme="minorHAnsi"/>
          <w:sz w:val="24"/>
          <w:szCs w:val="24"/>
        </w:rPr>
        <w:t xml:space="preserve">provide a clear deadline for candidates to submit a request for a review of the centre’s marking. Requests will not be accepted after this deadline. Requests must be made in writing </w:t>
      </w:r>
      <w:r w:rsidR="00C634F2" w:rsidRPr="00264F92">
        <w:rPr>
          <w:rFonts w:asciiTheme="minorHAnsi" w:hAnsiTheme="minorHAnsi" w:cstheme="minorHAnsi"/>
          <w:sz w:val="24"/>
          <w:szCs w:val="24"/>
        </w:rPr>
        <w:t xml:space="preserve">within </w:t>
      </w:r>
      <w:r w:rsidR="00007DA6" w:rsidRPr="00264F92">
        <w:rPr>
          <w:rFonts w:asciiTheme="minorHAnsi" w:hAnsiTheme="minorHAnsi" w:cstheme="minorHAnsi"/>
          <w:sz w:val="24"/>
          <w:szCs w:val="24"/>
        </w:rPr>
        <w:t>5</w:t>
      </w:r>
      <w:r w:rsidR="00C634F2" w:rsidRPr="00264F92">
        <w:rPr>
          <w:rFonts w:asciiTheme="minorHAnsi" w:hAnsiTheme="minorHAnsi" w:cstheme="minorHAnsi"/>
          <w:sz w:val="24"/>
          <w:szCs w:val="24"/>
        </w:rPr>
        <w:t xml:space="preserve"> </w:t>
      </w:r>
      <w:r w:rsidR="002E0364" w:rsidRPr="00264F92">
        <w:rPr>
          <w:rFonts w:asciiTheme="minorHAnsi" w:hAnsiTheme="minorHAnsi" w:cstheme="minorHAnsi"/>
          <w:sz w:val="24"/>
          <w:szCs w:val="24"/>
        </w:rPr>
        <w:t>calendar</w:t>
      </w:r>
      <w:r w:rsidR="00007DA6" w:rsidRPr="00264F92">
        <w:rPr>
          <w:rFonts w:asciiTheme="minorHAnsi" w:hAnsiTheme="minorHAnsi" w:cstheme="minorHAnsi"/>
          <w:sz w:val="24"/>
          <w:szCs w:val="24"/>
        </w:rPr>
        <w:t xml:space="preserve"> days</w:t>
      </w:r>
      <w:r w:rsidR="00244D5C" w:rsidRPr="00264F92">
        <w:rPr>
          <w:rFonts w:asciiTheme="minorHAnsi" w:hAnsiTheme="minorHAnsi" w:cstheme="minorHAnsi"/>
          <w:sz w:val="24"/>
          <w:szCs w:val="24"/>
        </w:rPr>
        <w:t xml:space="preserve"> </w:t>
      </w:r>
      <w:r w:rsidR="00C634F2" w:rsidRPr="00264F92">
        <w:rPr>
          <w:rFonts w:asciiTheme="minorHAnsi" w:hAnsiTheme="minorHAnsi" w:cstheme="minorHAnsi"/>
          <w:sz w:val="24"/>
          <w:szCs w:val="24"/>
        </w:rPr>
        <w:t xml:space="preserve">of receiving copies of the requested </w:t>
      </w:r>
      <w:r w:rsidR="002741D5" w:rsidRPr="00264F92">
        <w:rPr>
          <w:rFonts w:asciiTheme="minorHAnsi" w:hAnsiTheme="minorHAnsi" w:cstheme="minorHAnsi"/>
          <w:sz w:val="24"/>
          <w:szCs w:val="24"/>
        </w:rPr>
        <w:t>materials.</w:t>
      </w:r>
      <w:r w:rsidR="00C634F2" w:rsidRPr="00264F92">
        <w:rPr>
          <w:rFonts w:asciiTheme="minorHAnsi" w:hAnsiTheme="minorHAnsi" w:cstheme="minorHAnsi"/>
          <w:sz w:val="24"/>
          <w:szCs w:val="24"/>
        </w:rPr>
        <w:t xml:space="preserve"> </w:t>
      </w:r>
    </w:p>
    <w:p w14:paraId="079D5243" w14:textId="43B07CBC" w:rsidR="0050262A" w:rsidRPr="00264F92" w:rsidRDefault="00F6577A" w:rsidP="00035052">
      <w:pPr>
        <w:pStyle w:val="ListParagraph"/>
        <w:numPr>
          <w:ilvl w:val="0"/>
          <w:numId w:val="32"/>
        </w:numPr>
        <w:spacing w:after="120" w:line="276" w:lineRule="auto"/>
        <w:jc w:val="both"/>
        <w:rPr>
          <w:rFonts w:asciiTheme="minorHAnsi" w:hAnsiTheme="minorHAnsi" w:cstheme="minorHAnsi"/>
        </w:rPr>
      </w:pPr>
      <w:r w:rsidRPr="00264F92">
        <w:rPr>
          <w:rFonts w:asciiTheme="minorHAnsi" w:hAnsiTheme="minorHAnsi" w:cstheme="minorHAnsi"/>
          <w:sz w:val="24"/>
          <w:szCs w:val="24"/>
        </w:rPr>
        <w:t xml:space="preserve">allow </w:t>
      </w:r>
      <w:r w:rsidR="00007DA6" w:rsidRPr="00264F92">
        <w:rPr>
          <w:rFonts w:asciiTheme="minorHAnsi" w:hAnsiTheme="minorHAnsi" w:cstheme="minorHAnsi"/>
          <w:sz w:val="24"/>
          <w:szCs w:val="24"/>
        </w:rPr>
        <w:t xml:space="preserve">10 </w:t>
      </w:r>
      <w:r w:rsidR="002E0364" w:rsidRPr="00264F92">
        <w:rPr>
          <w:rFonts w:asciiTheme="minorHAnsi" w:hAnsiTheme="minorHAnsi" w:cstheme="minorHAnsi"/>
          <w:sz w:val="24"/>
          <w:szCs w:val="24"/>
        </w:rPr>
        <w:t>calendar days</w:t>
      </w:r>
      <w:r w:rsidR="00244D5C" w:rsidRPr="00264F92">
        <w:rPr>
          <w:rFonts w:asciiTheme="minorHAnsi" w:hAnsiTheme="minorHAnsi" w:cstheme="minorHAnsi"/>
          <w:sz w:val="24"/>
          <w:szCs w:val="24"/>
        </w:rPr>
        <w:t xml:space="preserve"> </w:t>
      </w:r>
      <w:r w:rsidRPr="00264F92">
        <w:rPr>
          <w:rFonts w:asciiTheme="minorHAnsi" w:hAnsiTheme="minorHAnsi" w:cstheme="minorHAnsi"/>
          <w:sz w:val="24"/>
          <w:szCs w:val="24"/>
        </w:rPr>
        <w:t>for the review to be carried out, to make any necessary changes to marks and to inform the candidate of the outcome, all before the awarding body’s deadline.</w:t>
      </w:r>
    </w:p>
    <w:p w14:paraId="01B3F3D9" w14:textId="680CE171" w:rsidR="0050262A" w:rsidRPr="00264F92" w:rsidRDefault="00F6577A" w:rsidP="00F64D0D">
      <w:pPr>
        <w:pStyle w:val="ListParagraph"/>
        <w:numPr>
          <w:ilvl w:val="0"/>
          <w:numId w:val="32"/>
        </w:numPr>
        <w:spacing w:after="120" w:line="276" w:lineRule="auto"/>
        <w:jc w:val="both"/>
        <w:rPr>
          <w:rFonts w:asciiTheme="minorHAnsi" w:hAnsiTheme="minorHAnsi" w:cstheme="minorHAnsi"/>
        </w:rPr>
      </w:pPr>
      <w:r w:rsidRPr="00264F92">
        <w:rPr>
          <w:rFonts w:asciiTheme="minorHAnsi" w:hAnsiTheme="minorHAnsi" w:cstheme="minorHAnsi"/>
          <w:sz w:val="24"/>
          <w:szCs w:val="24"/>
        </w:rPr>
        <w:t>ensure that the review of marking is carried out by an assessor who has appropriate competence, has had no previous involvement in the assessment of that candidate and has no personal interest in the review. instruct the reviewer to ensure that the candidate’s mark is consistent with the standard set by the centre.</w:t>
      </w:r>
    </w:p>
    <w:p w14:paraId="49D4D56A" w14:textId="612C24CA" w:rsidR="00F149C8" w:rsidRPr="00264F92" w:rsidRDefault="00F149C8" w:rsidP="007B2507">
      <w:pPr>
        <w:pStyle w:val="ListParagraph"/>
        <w:numPr>
          <w:ilvl w:val="0"/>
          <w:numId w:val="32"/>
        </w:numPr>
        <w:spacing w:after="120" w:line="276" w:lineRule="auto"/>
        <w:jc w:val="both"/>
        <w:rPr>
          <w:rFonts w:asciiTheme="minorHAnsi" w:hAnsiTheme="minorHAnsi" w:cstheme="minorHAnsi"/>
          <w:sz w:val="24"/>
          <w:szCs w:val="24"/>
        </w:rPr>
      </w:pPr>
      <w:r w:rsidRPr="00264F92">
        <w:rPr>
          <w:rFonts w:asciiTheme="minorHAnsi" w:hAnsiTheme="minorHAnsi" w:cstheme="minorHAnsi"/>
          <w:sz w:val="24"/>
          <w:szCs w:val="24"/>
        </w:rPr>
        <w:t>inform the candidate in writing of the outcome of the review of the centre’s marking.</w:t>
      </w:r>
    </w:p>
    <w:p w14:paraId="538966EA" w14:textId="5421C300" w:rsidR="00F149C8" w:rsidRPr="00264F92" w:rsidRDefault="00F149C8" w:rsidP="00AB60E7">
      <w:pPr>
        <w:spacing w:before="120" w:after="120" w:line="276" w:lineRule="auto"/>
        <w:jc w:val="both"/>
        <w:rPr>
          <w:rFonts w:asciiTheme="minorHAnsi" w:hAnsiTheme="minorHAnsi" w:cstheme="minorHAnsi"/>
          <w:sz w:val="24"/>
          <w:szCs w:val="24"/>
        </w:rPr>
      </w:pPr>
      <w:r w:rsidRPr="00264F92">
        <w:rPr>
          <w:rFonts w:asciiTheme="minorHAnsi" w:hAnsiTheme="minorHAnsi" w:cstheme="minorHAnsi"/>
          <w:sz w:val="24"/>
          <w:szCs w:val="24"/>
        </w:rPr>
        <w:t>The outcome of the review of the centre’s marking will be made known to the head of centre.  A written record of the review will be kept and made available to the awarding body upon request.</w:t>
      </w:r>
    </w:p>
    <w:p w14:paraId="6266497D" w14:textId="56094DEC" w:rsidR="00D3735F" w:rsidRPr="00264F92" w:rsidRDefault="00E67C87" w:rsidP="00AB60E7">
      <w:pPr>
        <w:spacing w:line="276" w:lineRule="auto"/>
        <w:jc w:val="both"/>
        <w:rPr>
          <w:rFonts w:asciiTheme="minorHAnsi" w:hAnsiTheme="minorHAnsi" w:cstheme="minorHAnsi"/>
          <w:sz w:val="24"/>
          <w:szCs w:val="24"/>
        </w:rPr>
      </w:pPr>
      <w:r w:rsidRPr="00264F92">
        <w:rPr>
          <w:rFonts w:asciiTheme="minorHAnsi" w:hAnsiTheme="minorHAnsi" w:cstheme="minorHAnsi"/>
          <w:sz w:val="24"/>
          <w:szCs w:val="24"/>
        </w:rPr>
        <w:t>The moderation process carried out by the awarding bodies may result in a mark change, either upwards or downwards, even after an internal review.  The internal review process is in place to ensure consistency of marking within the centre, whereas moderation by the awarding body ensures that centre marking is line with national standards.  The mark submitted to the awarding body is subject to change and should therefore be considered provisional.</w:t>
      </w:r>
    </w:p>
    <w:p w14:paraId="0B1CE481" w14:textId="74249401" w:rsidR="004268DF" w:rsidRPr="00C33519" w:rsidRDefault="00244D5C" w:rsidP="00554C81">
      <w:pPr>
        <w:spacing w:before="120" w:after="120" w:line="276" w:lineRule="auto"/>
        <w:ind w:right="-166"/>
        <w:rPr>
          <w:rStyle w:val="Hyperlink"/>
          <w:rFonts w:asciiTheme="minorHAnsi" w:hAnsiTheme="minorHAnsi" w:cstheme="minorHAnsi"/>
          <w:color w:val="auto"/>
          <w:sz w:val="20"/>
          <w:szCs w:val="20"/>
          <w:highlight w:val="yellow"/>
          <w:u w:val="none"/>
        </w:rPr>
      </w:pPr>
      <w:r w:rsidRPr="0099693B">
        <w:rPr>
          <w:rFonts w:asciiTheme="minorHAnsi" w:hAnsiTheme="minorHAnsi" w:cstheme="minorHAnsi"/>
          <w:sz w:val="24"/>
          <w:szCs w:val="24"/>
        </w:rPr>
        <w:t>Th</w:t>
      </w:r>
      <w:r w:rsidR="00143D70" w:rsidRPr="0099693B">
        <w:rPr>
          <w:rFonts w:asciiTheme="minorHAnsi" w:hAnsiTheme="minorHAnsi" w:cstheme="minorHAnsi"/>
          <w:sz w:val="24"/>
          <w:szCs w:val="24"/>
        </w:rPr>
        <w:t>e</w:t>
      </w:r>
      <w:r w:rsidR="00903444" w:rsidRPr="0099693B">
        <w:rPr>
          <w:rFonts w:asciiTheme="minorHAnsi" w:hAnsiTheme="minorHAnsi" w:cstheme="minorHAnsi"/>
          <w:sz w:val="24"/>
          <w:szCs w:val="24"/>
        </w:rPr>
        <w:t xml:space="preserve"> </w:t>
      </w:r>
      <w:r w:rsidR="00F6577A" w:rsidRPr="0099693B">
        <w:rPr>
          <w:rFonts w:asciiTheme="minorHAnsi" w:hAnsiTheme="minorHAnsi" w:cstheme="minorHAnsi"/>
          <w:sz w:val="24"/>
          <w:szCs w:val="24"/>
        </w:rPr>
        <w:t xml:space="preserve">procedure </w:t>
      </w:r>
      <w:r w:rsidR="00903444" w:rsidRPr="0099693B">
        <w:rPr>
          <w:rFonts w:asciiTheme="minorHAnsi" w:hAnsiTheme="minorHAnsi" w:cstheme="minorHAnsi"/>
          <w:sz w:val="24"/>
          <w:szCs w:val="24"/>
        </w:rPr>
        <w:t xml:space="preserve">is </w:t>
      </w:r>
      <w:r w:rsidR="007840F3" w:rsidRPr="0099693B">
        <w:rPr>
          <w:rFonts w:asciiTheme="minorHAnsi" w:hAnsiTheme="minorHAnsi" w:cstheme="minorHAnsi"/>
          <w:sz w:val="24"/>
          <w:szCs w:val="24"/>
        </w:rPr>
        <w:t xml:space="preserve">quoted directly </w:t>
      </w:r>
      <w:r w:rsidR="00903444" w:rsidRPr="0099693B">
        <w:rPr>
          <w:rFonts w:asciiTheme="minorHAnsi" w:hAnsiTheme="minorHAnsi" w:cstheme="minorHAnsi"/>
          <w:sz w:val="24"/>
          <w:szCs w:val="24"/>
        </w:rPr>
        <w:t xml:space="preserve">from </w:t>
      </w:r>
      <w:r w:rsidR="008D0AB5" w:rsidRPr="0099693B">
        <w:rPr>
          <w:rFonts w:asciiTheme="minorHAnsi" w:hAnsiTheme="minorHAnsi" w:cstheme="minorHAnsi"/>
          <w:sz w:val="24"/>
          <w:szCs w:val="24"/>
        </w:rPr>
        <w:t xml:space="preserve">the </w:t>
      </w:r>
      <w:r w:rsidR="00903444" w:rsidRPr="0099693B">
        <w:rPr>
          <w:rFonts w:asciiTheme="minorHAnsi" w:hAnsiTheme="minorHAnsi" w:cstheme="minorHAnsi"/>
          <w:sz w:val="24"/>
          <w:szCs w:val="24"/>
        </w:rPr>
        <w:t>JCQ</w:t>
      </w:r>
      <w:r w:rsidR="008D0AB5" w:rsidRPr="0099693B">
        <w:rPr>
          <w:rFonts w:asciiTheme="minorHAnsi" w:hAnsiTheme="minorHAnsi" w:cstheme="minorHAnsi"/>
          <w:sz w:val="24"/>
          <w:szCs w:val="24"/>
        </w:rPr>
        <w:t xml:space="preserve"> publication</w:t>
      </w:r>
      <w:r w:rsidR="00903444" w:rsidRPr="00C33519">
        <w:rPr>
          <w:rFonts w:asciiTheme="minorHAnsi" w:eastAsia="Times New Roman" w:hAnsiTheme="minorHAnsi" w:cstheme="minorHAnsi"/>
          <w:sz w:val="20"/>
          <w:szCs w:val="20"/>
        </w:rPr>
        <w:t xml:space="preserve"> </w:t>
      </w:r>
      <w:hyperlink r:id="rId13" w:history="1">
        <w:r w:rsidR="00F6577A" w:rsidRPr="0099693B">
          <w:rPr>
            <w:rStyle w:val="Hyperlink"/>
            <w:rFonts w:asciiTheme="minorHAnsi" w:hAnsiTheme="minorHAnsi" w:cstheme="minorHAnsi"/>
            <w:sz w:val="24"/>
            <w:szCs w:val="24"/>
          </w:rPr>
          <w:t>Reviews of marking (centre assessed marks) suggested template for centres</w:t>
        </w:r>
      </w:hyperlink>
      <w:r w:rsidR="004268DF" w:rsidRPr="00C33519">
        <w:rPr>
          <w:rStyle w:val="Hyperlink"/>
          <w:rFonts w:asciiTheme="minorHAnsi" w:hAnsiTheme="minorHAnsi" w:cstheme="minorHAnsi"/>
          <w:i/>
          <w:sz w:val="20"/>
          <w:szCs w:val="20"/>
        </w:rPr>
        <w:t xml:space="preserve"> </w:t>
      </w:r>
    </w:p>
    <w:p w14:paraId="253971F0" w14:textId="0200BDB1" w:rsidR="003365DA" w:rsidRPr="00C33519" w:rsidRDefault="00381FB0" w:rsidP="00A93403">
      <w:pPr>
        <w:pStyle w:val="Headinglevel1"/>
        <w:rPr>
          <w:rFonts w:asciiTheme="minorHAnsi" w:hAnsiTheme="minorHAnsi" w:cstheme="minorHAnsi"/>
        </w:rPr>
      </w:pPr>
      <w:r w:rsidRPr="00C33519">
        <w:rPr>
          <w:rFonts w:asciiTheme="minorHAnsi" w:hAnsiTheme="minorHAnsi" w:cstheme="minorHAnsi"/>
        </w:rPr>
        <w:t xml:space="preserve">2. </w:t>
      </w:r>
      <w:r w:rsidR="003365DA" w:rsidRPr="00C33519">
        <w:rPr>
          <w:rFonts w:asciiTheme="minorHAnsi" w:hAnsiTheme="minorHAnsi" w:cstheme="minorHAnsi"/>
        </w:rPr>
        <w:t xml:space="preserve">Appeals against </w:t>
      </w:r>
      <w:r w:rsidR="002940E8" w:rsidRPr="00C33519">
        <w:rPr>
          <w:rFonts w:asciiTheme="minorHAnsi" w:hAnsiTheme="minorHAnsi" w:cstheme="minorHAnsi"/>
        </w:rPr>
        <w:t xml:space="preserve">the </w:t>
      </w:r>
      <w:r w:rsidR="003365DA" w:rsidRPr="00C33519">
        <w:rPr>
          <w:rFonts w:asciiTheme="minorHAnsi" w:hAnsiTheme="minorHAnsi" w:cstheme="minorHAnsi"/>
        </w:rPr>
        <w:t>centre</w:t>
      </w:r>
      <w:r w:rsidR="002940E8" w:rsidRPr="00C33519">
        <w:rPr>
          <w:rFonts w:asciiTheme="minorHAnsi" w:hAnsiTheme="minorHAnsi" w:cstheme="minorHAnsi"/>
        </w:rPr>
        <w:t>’s</w:t>
      </w:r>
      <w:r w:rsidR="003365DA" w:rsidRPr="00C33519">
        <w:rPr>
          <w:rFonts w:asciiTheme="minorHAnsi" w:hAnsiTheme="minorHAnsi" w:cstheme="minorHAnsi"/>
        </w:rPr>
        <w:t xml:space="preserve"> </w:t>
      </w:r>
      <w:r w:rsidR="00752113" w:rsidRPr="00C33519">
        <w:rPr>
          <w:rFonts w:asciiTheme="minorHAnsi" w:hAnsiTheme="minorHAnsi" w:cstheme="minorHAnsi"/>
        </w:rPr>
        <w:t>decision not</w:t>
      </w:r>
      <w:r w:rsidR="003365DA" w:rsidRPr="00C33519">
        <w:rPr>
          <w:rFonts w:asciiTheme="minorHAnsi" w:hAnsiTheme="minorHAnsi" w:cstheme="minorHAnsi"/>
        </w:rPr>
        <w:t xml:space="preserve"> to support </w:t>
      </w:r>
      <w:r w:rsidR="002940E8" w:rsidRPr="00C33519">
        <w:rPr>
          <w:rFonts w:asciiTheme="minorHAnsi" w:hAnsiTheme="minorHAnsi" w:cstheme="minorHAnsi"/>
        </w:rPr>
        <w:t xml:space="preserve">a </w:t>
      </w:r>
      <w:r w:rsidR="003365DA" w:rsidRPr="00C33519">
        <w:rPr>
          <w:rFonts w:asciiTheme="minorHAnsi" w:hAnsiTheme="minorHAnsi" w:cstheme="minorHAnsi"/>
        </w:rPr>
        <w:t>clerical check, a review of marking, a review of moderation or an appeal</w:t>
      </w:r>
    </w:p>
    <w:p w14:paraId="362D7435" w14:textId="0C2BE763" w:rsidR="00207A5D" w:rsidRPr="00C33519" w:rsidRDefault="003365DA" w:rsidP="00AB60E7">
      <w:pPr>
        <w:autoSpaceDE w:val="0"/>
        <w:autoSpaceDN w:val="0"/>
        <w:adjustRightInd w:val="0"/>
        <w:spacing w:before="120" w:after="120" w:line="276" w:lineRule="auto"/>
        <w:jc w:val="both"/>
        <w:rPr>
          <w:rFonts w:asciiTheme="minorHAnsi" w:hAnsiTheme="minorHAnsi" w:cstheme="minorHAnsi"/>
          <w:i/>
          <w:color w:val="000000"/>
          <w:sz w:val="24"/>
          <w:szCs w:val="24"/>
        </w:rPr>
      </w:pPr>
      <w:r w:rsidRPr="00C33519">
        <w:rPr>
          <w:rFonts w:asciiTheme="minorHAnsi" w:hAnsiTheme="minorHAnsi" w:cstheme="minorHAnsi"/>
          <w:noProof/>
          <w:sz w:val="24"/>
          <w:szCs w:val="24"/>
        </w:rPr>
        <w:t xml:space="preserve">This procedure confirms </w:t>
      </w:r>
      <w:r w:rsidR="00007DA6" w:rsidRPr="00C33519">
        <w:rPr>
          <w:rFonts w:asciiTheme="minorHAnsi" w:hAnsiTheme="minorHAnsi" w:cstheme="minorHAnsi"/>
          <w:noProof/>
          <w:sz w:val="24"/>
          <w:szCs w:val="24"/>
        </w:rPr>
        <w:t>Great Torrington School’s</w:t>
      </w:r>
      <w:r w:rsidRPr="00C33519">
        <w:rPr>
          <w:rFonts w:asciiTheme="minorHAnsi" w:hAnsiTheme="minorHAnsi" w:cstheme="minorHAnsi"/>
          <w:sz w:val="24"/>
          <w:szCs w:val="24"/>
        </w:rPr>
        <w:t xml:space="preserve"> compliance with JCQ’s </w:t>
      </w:r>
      <w:r w:rsidRPr="00C33519">
        <w:rPr>
          <w:rFonts w:asciiTheme="minorHAnsi" w:hAnsiTheme="minorHAnsi" w:cstheme="minorHAnsi"/>
          <w:i/>
          <w:sz w:val="24"/>
          <w:szCs w:val="24"/>
        </w:rPr>
        <w:t>General Regulations for Approved Centres 20</w:t>
      </w:r>
      <w:r w:rsidR="00B84D06" w:rsidRPr="00C33519">
        <w:rPr>
          <w:rFonts w:asciiTheme="minorHAnsi" w:hAnsiTheme="minorHAnsi" w:cstheme="minorHAnsi"/>
          <w:i/>
          <w:sz w:val="24"/>
          <w:szCs w:val="24"/>
        </w:rPr>
        <w:t>2</w:t>
      </w:r>
      <w:r w:rsidR="003D4804">
        <w:rPr>
          <w:rFonts w:asciiTheme="minorHAnsi" w:hAnsiTheme="minorHAnsi" w:cstheme="minorHAnsi"/>
          <w:i/>
          <w:sz w:val="24"/>
          <w:szCs w:val="24"/>
        </w:rPr>
        <w:t>4</w:t>
      </w:r>
      <w:r w:rsidRPr="00C33519">
        <w:rPr>
          <w:rFonts w:asciiTheme="minorHAnsi" w:hAnsiTheme="minorHAnsi" w:cstheme="minorHAnsi"/>
          <w:i/>
          <w:sz w:val="24"/>
          <w:szCs w:val="24"/>
        </w:rPr>
        <w:t>-20</w:t>
      </w:r>
      <w:r w:rsidR="00B84D06" w:rsidRPr="00C33519">
        <w:rPr>
          <w:rFonts w:asciiTheme="minorHAnsi" w:hAnsiTheme="minorHAnsi" w:cstheme="minorHAnsi"/>
          <w:i/>
          <w:sz w:val="24"/>
          <w:szCs w:val="24"/>
        </w:rPr>
        <w:t>2</w:t>
      </w:r>
      <w:r w:rsidR="003D4804">
        <w:rPr>
          <w:rFonts w:asciiTheme="minorHAnsi" w:hAnsiTheme="minorHAnsi" w:cstheme="minorHAnsi"/>
          <w:i/>
          <w:sz w:val="24"/>
          <w:szCs w:val="24"/>
        </w:rPr>
        <w:t>5</w:t>
      </w:r>
      <w:r w:rsidRPr="00C33519">
        <w:rPr>
          <w:rFonts w:asciiTheme="minorHAnsi" w:hAnsiTheme="minorHAnsi" w:cstheme="minorHAnsi"/>
          <w:i/>
          <w:sz w:val="24"/>
          <w:szCs w:val="24"/>
        </w:rPr>
        <w:t>, section 5.1</w:t>
      </w:r>
      <w:r w:rsidR="00207A5D" w:rsidRPr="00C33519">
        <w:rPr>
          <w:rFonts w:asciiTheme="minorHAnsi" w:hAnsiTheme="minorHAnsi" w:cstheme="minorHAnsi"/>
          <w:i/>
          <w:sz w:val="24"/>
          <w:szCs w:val="24"/>
        </w:rPr>
        <w:t>3</w:t>
      </w:r>
      <w:r w:rsidRPr="00C33519">
        <w:rPr>
          <w:rFonts w:asciiTheme="minorHAnsi" w:hAnsiTheme="minorHAnsi" w:cstheme="minorHAnsi"/>
          <w:i/>
          <w:sz w:val="24"/>
          <w:szCs w:val="24"/>
        </w:rPr>
        <w:t xml:space="preserve"> </w:t>
      </w:r>
      <w:r w:rsidRPr="00C33519">
        <w:rPr>
          <w:rFonts w:asciiTheme="minorHAnsi" w:hAnsiTheme="minorHAnsi" w:cstheme="minorHAnsi"/>
          <w:sz w:val="24"/>
          <w:szCs w:val="24"/>
        </w:rPr>
        <w:t>that the centre has in place</w:t>
      </w:r>
      <w:r w:rsidRPr="00C33519">
        <w:rPr>
          <w:rFonts w:asciiTheme="minorHAnsi" w:hAnsiTheme="minorHAnsi" w:cstheme="minorHAnsi"/>
          <w:b/>
          <w:bCs/>
          <w:i/>
          <w:color w:val="000000"/>
          <w:sz w:val="24"/>
          <w:szCs w:val="24"/>
        </w:rPr>
        <w:t xml:space="preserve"> “</w:t>
      </w:r>
      <w:r w:rsidRPr="00C33519">
        <w:rPr>
          <w:rFonts w:asciiTheme="minorHAnsi" w:hAnsiTheme="minorHAnsi" w:cstheme="minorHAnsi"/>
          <w:i/>
          <w:color w:val="000000"/>
          <w:sz w:val="24"/>
          <w:szCs w:val="24"/>
        </w:rPr>
        <w:t xml:space="preserve">a </w:t>
      </w:r>
      <w:r w:rsidRPr="00C33519">
        <w:rPr>
          <w:rFonts w:asciiTheme="minorHAnsi" w:hAnsiTheme="minorHAnsi" w:cstheme="minorHAnsi"/>
          <w:bCs/>
          <w:i/>
          <w:color w:val="000000"/>
          <w:sz w:val="24"/>
          <w:szCs w:val="24"/>
        </w:rPr>
        <w:t xml:space="preserve">written </w:t>
      </w:r>
      <w:r w:rsidRPr="00C33519">
        <w:rPr>
          <w:rFonts w:asciiTheme="minorHAnsi" w:hAnsiTheme="minorHAnsi" w:cstheme="minorHAnsi"/>
          <w:i/>
          <w:color w:val="000000"/>
          <w:sz w:val="24"/>
          <w:szCs w:val="24"/>
        </w:rPr>
        <w:t>internal appeals procedure to manage disputes when a candidate disagrees with a centre decision not to support a</w:t>
      </w:r>
      <w:r w:rsidR="00867BCC">
        <w:rPr>
          <w:rFonts w:asciiTheme="minorHAnsi" w:hAnsiTheme="minorHAnsi" w:cstheme="minorHAnsi"/>
          <w:i/>
          <w:color w:val="000000"/>
          <w:sz w:val="24"/>
          <w:szCs w:val="24"/>
        </w:rPr>
        <w:t>n application</w:t>
      </w:r>
      <w:r w:rsidR="00A203B9">
        <w:rPr>
          <w:rFonts w:asciiTheme="minorHAnsi" w:hAnsiTheme="minorHAnsi" w:cstheme="minorHAnsi"/>
          <w:i/>
          <w:color w:val="000000"/>
          <w:sz w:val="24"/>
          <w:szCs w:val="24"/>
        </w:rPr>
        <w:t xml:space="preserve"> for a</w:t>
      </w:r>
      <w:r w:rsidRPr="00C33519">
        <w:rPr>
          <w:rFonts w:asciiTheme="minorHAnsi" w:hAnsiTheme="minorHAnsi" w:cstheme="minorHAnsi"/>
          <w:i/>
          <w:color w:val="000000"/>
          <w:sz w:val="24"/>
          <w:szCs w:val="24"/>
        </w:rPr>
        <w:t xml:space="preserve"> clerical check, a review of marking, a review of moderation or an appeal...”</w:t>
      </w:r>
    </w:p>
    <w:p w14:paraId="48F25D9D" w14:textId="68E0D7AE" w:rsidR="00135FEF" w:rsidRPr="00C33519" w:rsidRDefault="00903444" w:rsidP="00AB60E7">
      <w:pPr>
        <w:spacing w:before="120" w:after="120" w:line="276" w:lineRule="auto"/>
        <w:jc w:val="both"/>
        <w:rPr>
          <w:rFonts w:asciiTheme="minorHAnsi" w:hAnsiTheme="minorHAnsi" w:cstheme="minorHAnsi"/>
          <w:sz w:val="24"/>
          <w:szCs w:val="24"/>
        </w:rPr>
      </w:pPr>
      <w:r w:rsidRPr="00C33519">
        <w:rPr>
          <w:rFonts w:asciiTheme="minorHAnsi" w:hAnsiTheme="minorHAnsi" w:cstheme="minorHAnsi"/>
          <w:sz w:val="24"/>
          <w:szCs w:val="24"/>
        </w:rPr>
        <w:t xml:space="preserve">Following the </w:t>
      </w:r>
      <w:r w:rsidR="00B76344" w:rsidRPr="00C33519">
        <w:rPr>
          <w:rFonts w:asciiTheme="minorHAnsi" w:hAnsiTheme="minorHAnsi" w:cstheme="minorHAnsi"/>
          <w:sz w:val="24"/>
          <w:szCs w:val="24"/>
        </w:rPr>
        <w:t>issue of results</w:t>
      </w:r>
      <w:r w:rsidR="0069794D" w:rsidRPr="00C33519">
        <w:rPr>
          <w:rFonts w:asciiTheme="minorHAnsi" w:hAnsiTheme="minorHAnsi" w:cstheme="minorHAnsi"/>
          <w:sz w:val="24"/>
          <w:szCs w:val="24"/>
        </w:rPr>
        <w:t>,</w:t>
      </w:r>
      <w:r w:rsidR="00B76344" w:rsidRPr="00C33519">
        <w:rPr>
          <w:rFonts w:asciiTheme="minorHAnsi" w:hAnsiTheme="minorHAnsi" w:cstheme="minorHAnsi"/>
          <w:sz w:val="24"/>
          <w:szCs w:val="24"/>
        </w:rPr>
        <w:t xml:space="preserve"> </w:t>
      </w:r>
      <w:r w:rsidR="008D0AB5" w:rsidRPr="00C33519">
        <w:rPr>
          <w:rFonts w:asciiTheme="minorHAnsi" w:hAnsiTheme="minorHAnsi" w:cstheme="minorHAnsi"/>
          <w:sz w:val="24"/>
          <w:szCs w:val="24"/>
        </w:rPr>
        <w:t xml:space="preserve">awarding bodies </w:t>
      </w:r>
      <w:r w:rsidR="00B76344" w:rsidRPr="00C33519">
        <w:rPr>
          <w:rFonts w:asciiTheme="minorHAnsi" w:hAnsiTheme="minorHAnsi" w:cstheme="minorHAnsi"/>
          <w:sz w:val="24"/>
          <w:szCs w:val="24"/>
        </w:rPr>
        <w:t xml:space="preserve">make </w:t>
      </w:r>
      <w:r w:rsidR="008D0AB5" w:rsidRPr="00C33519">
        <w:rPr>
          <w:rFonts w:asciiTheme="minorHAnsi" w:hAnsiTheme="minorHAnsi" w:cstheme="minorHAnsi"/>
          <w:sz w:val="24"/>
          <w:szCs w:val="24"/>
        </w:rPr>
        <w:t>post-results services</w:t>
      </w:r>
      <w:r w:rsidR="00B76344" w:rsidRPr="00C33519">
        <w:rPr>
          <w:rFonts w:asciiTheme="minorHAnsi" w:hAnsiTheme="minorHAnsi" w:cstheme="minorHAnsi"/>
          <w:sz w:val="24"/>
          <w:szCs w:val="24"/>
        </w:rPr>
        <w:t xml:space="preserve"> available</w:t>
      </w:r>
      <w:r w:rsidR="008D0AB5" w:rsidRPr="00C33519">
        <w:rPr>
          <w:rFonts w:asciiTheme="minorHAnsi" w:hAnsiTheme="minorHAnsi" w:cstheme="minorHAnsi"/>
          <w:sz w:val="24"/>
          <w:szCs w:val="24"/>
        </w:rPr>
        <w:t xml:space="preserve">. </w:t>
      </w:r>
      <w:r w:rsidRPr="00C33519">
        <w:rPr>
          <w:rFonts w:asciiTheme="minorHAnsi" w:hAnsiTheme="minorHAnsi" w:cstheme="minorHAnsi"/>
          <w:sz w:val="24"/>
          <w:szCs w:val="24"/>
        </w:rPr>
        <w:t xml:space="preserve">Full details of these services, internal deadlines for requesting a service and fees charged </w:t>
      </w:r>
      <w:r w:rsidR="00F548D0" w:rsidRPr="00C33519">
        <w:rPr>
          <w:rFonts w:asciiTheme="minorHAnsi" w:hAnsiTheme="minorHAnsi" w:cstheme="minorHAnsi"/>
          <w:sz w:val="24"/>
          <w:szCs w:val="24"/>
        </w:rPr>
        <w:t>are</w:t>
      </w:r>
      <w:r w:rsidRPr="00C33519">
        <w:rPr>
          <w:rFonts w:asciiTheme="minorHAnsi" w:hAnsiTheme="minorHAnsi" w:cstheme="minorHAnsi"/>
          <w:sz w:val="24"/>
          <w:szCs w:val="24"/>
        </w:rPr>
        <w:t xml:space="preserve"> provided by the exams officer</w:t>
      </w:r>
      <w:r w:rsidR="004E31F2">
        <w:rPr>
          <w:rFonts w:asciiTheme="minorHAnsi" w:hAnsiTheme="minorHAnsi" w:cstheme="minorHAnsi"/>
          <w:sz w:val="24"/>
          <w:szCs w:val="24"/>
        </w:rPr>
        <w:t xml:space="preserve">. </w:t>
      </w:r>
    </w:p>
    <w:p w14:paraId="61256AD5" w14:textId="18519761" w:rsidR="00903444" w:rsidRPr="00C33519" w:rsidRDefault="007840F3" w:rsidP="00AB60E7">
      <w:pPr>
        <w:spacing w:before="120" w:after="120" w:line="276" w:lineRule="auto"/>
        <w:jc w:val="both"/>
        <w:rPr>
          <w:rFonts w:asciiTheme="minorHAnsi" w:hAnsiTheme="minorHAnsi" w:cstheme="minorHAnsi"/>
          <w:sz w:val="24"/>
          <w:szCs w:val="24"/>
        </w:rPr>
      </w:pPr>
      <w:r w:rsidRPr="00C33519">
        <w:rPr>
          <w:rFonts w:asciiTheme="minorHAnsi" w:hAnsiTheme="minorHAnsi" w:cstheme="minorHAnsi"/>
          <w:sz w:val="24"/>
          <w:szCs w:val="24"/>
        </w:rPr>
        <w:t xml:space="preserve">Candidates are also informed of the arrangements for post-results services </w:t>
      </w:r>
      <w:r w:rsidRPr="00C33519">
        <w:rPr>
          <w:rFonts w:asciiTheme="minorHAnsi" w:hAnsiTheme="minorHAnsi" w:cstheme="minorHAnsi"/>
          <w:b/>
          <w:sz w:val="24"/>
          <w:szCs w:val="24"/>
        </w:rPr>
        <w:t>before</w:t>
      </w:r>
      <w:r w:rsidRPr="00C33519">
        <w:rPr>
          <w:rFonts w:asciiTheme="minorHAnsi" w:hAnsiTheme="minorHAnsi" w:cstheme="minorHAnsi"/>
          <w:sz w:val="24"/>
          <w:szCs w:val="24"/>
        </w:rPr>
        <w:t xml:space="preserve"> they sit any exams and the accessibility of senior members of centre staff immediately after the publication of results</w:t>
      </w:r>
      <w:r w:rsidR="004E31F2">
        <w:rPr>
          <w:rFonts w:asciiTheme="minorHAnsi" w:hAnsiTheme="minorHAnsi" w:cstheme="minorHAnsi"/>
          <w:sz w:val="24"/>
          <w:szCs w:val="24"/>
        </w:rPr>
        <w:t xml:space="preserve">. This information is communicated </w:t>
      </w:r>
      <w:r w:rsidR="00D56A6E">
        <w:rPr>
          <w:rFonts w:asciiTheme="minorHAnsi" w:hAnsiTheme="minorHAnsi" w:cstheme="minorHAnsi"/>
          <w:sz w:val="24"/>
          <w:szCs w:val="24"/>
        </w:rPr>
        <w:t>via</w:t>
      </w:r>
      <w:r w:rsidR="004E31F2">
        <w:rPr>
          <w:rFonts w:asciiTheme="minorHAnsi" w:hAnsiTheme="minorHAnsi" w:cstheme="minorHAnsi"/>
          <w:sz w:val="24"/>
          <w:szCs w:val="24"/>
        </w:rPr>
        <w:t xml:space="preserve"> email, assembl</w:t>
      </w:r>
      <w:r w:rsidR="00D56A6E">
        <w:rPr>
          <w:rFonts w:asciiTheme="minorHAnsi" w:hAnsiTheme="minorHAnsi" w:cstheme="minorHAnsi"/>
          <w:sz w:val="24"/>
          <w:szCs w:val="24"/>
        </w:rPr>
        <w:t>ies</w:t>
      </w:r>
      <w:r w:rsidR="004E31F2">
        <w:rPr>
          <w:rFonts w:asciiTheme="minorHAnsi" w:hAnsiTheme="minorHAnsi" w:cstheme="minorHAnsi"/>
          <w:sz w:val="24"/>
          <w:szCs w:val="24"/>
        </w:rPr>
        <w:t xml:space="preserve"> and uploaded onto the school website.</w:t>
      </w:r>
    </w:p>
    <w:p w14:paraId="738045A4" w14:textId="108824B9" w:rsidR="00E10E9D" w:rsidRPr="00C33519" w:rsidRDefault="00E10E9D" w:rsidP="00AB60E7">
      <w:pPr>
        <w:spacing w:before="120" w:after="120" w:line="276" w:lineRule="auto"/>
        <w:jc w:val="both"/>
        <w:rPr>
          <w:rFonts w:asciiTheme="minorHAnsi" w:hAnsiTheme="minorHAnsi" w:cstheme="minorHAnsi"/>
          <w:sz w:val="24"/>
          <w:szCs w:val="24"/>
        </w:rPr>
      </w:pPr>
      <w:r w:rsidRPr="00C33519">
        <w:rPr>
          <w:rFonts w:asciiTheme="minorHAnsi" w:hAnsiTheme="minorHAnsi" w:cstheme="minorHAnsi"/>
          <w:sz w:val="24"/>
          <w:szCs w:val="24"/>
        </w:rPr>
        <w:t xml:space="preserve">If the centre or a candidate (or </w:t>
      </w:r>
      <w:r w:rsidR="00FD36DF" w:rsidRPr="00C33519">
        <w:rPr>
          <w:rFonts w:asciiTheme="minorHAnsi" w:hAnsiTheme="minorHAnsi" w:cstheme="minorHAnsi"/>
          <w:sz w:val="24"/>
          <w:szCs w:val="24"/>
        </w:rPr>
        <w:t xml:space="preserve">his/her </w:t>
      </w:r>
      <w:r w:rsidRPr="00C33519">
        <w:rPr>
          <w:rFonts w:asciiTheme="minorHAnsi" w:hAnsiTheme="minorHAnsi" w:cstheme="minorHAnsi"/>
          <w:sz w:val="24"/>
          <w:szCs w:val="24"/>
        </w:rPr>
        <w:t xml:space="preserve">parent/carer) has </w:t>
      </w:r>
      <w:r w:rsidR="00B9377C" w:rsidRPr="00C33519">
        <w:rPr>
          <w:rFonts w:asciiTheme="minorHAnsi" w:hAnsiTheme="minorHAnsi" w:cstheme="minorHAnsi"/>
          <w:sz w:val="24"/>
          <w:szCs w:val="24"/>
        </w:rPr>
        <w:t>a concern and</w:t>
      </w:r>
      <w:r w:rsidRPr="00C33519">
        <w:rPr>
          <w:rFonts w:asciiTheme="minorHAnsi" w:hAnsiTheme="minorHAnsi" w:cstheme="minorHAnsi"/>
          <w:sz w:val="24"/>
          <w:szCs w:val="24"/>
        </w:rPr>
        <w:t xml:space="preserve"> believe</w:t>
      </w:r>
      <w:r w:rsidR="00B9377C" w:rsidRPr="00C33519">
        <w:rPr>
          <w:rFonts w:asciiTheme="minorHAnsi" w:hAnsiTheme="minorHAnsi" w:cstheme="minorHAnsi"/>
          <w:sz w:val="24"/>
          <w:szCs w:val="24"/>
        </w:rPr>
        <w:t>s</w:t>
      </w:r>
      <w:r w:rsidRPr="00C33519">
        <w:rPr>
          <w:rFonts w:asciiTheme="minorHAnsi" w:hAnsiTheme="minorHAnsi" w:cstheme="minorHAnsi"/>
          <w:sz w:val="24"/>
          <w:szCs w:val="24"/>
        </w:rPr>
        <w:t xml:space="preserve"> a result may not be accurate</w:t>
      </w:r>
      <w:r w:rsidR="00E247AC" w:rsidRPr="00C33519">
        <w:rPr>
          <w:rFonts w:asciiTheme="minorHAnsi" w:hAnsiTheme="minorHAnsi" w:cstheme="minorHAnsi"/>
          <w:sz w:val="24"/>
          <w:szCs w:val="24"/>
        </w:rPr>
        <w:t>,</w:t>
      </w:r>
      <w:r w:rsidRPr="00C33519">
        <w:rPr>
          <w:rFonts w:asciiTheme="minorHAnsi" w:hAnsiTheme="minorHAnsi" w:cstheme="minorHAnsi"/>
          <w:sz w:val="24"/>
          <w:szCs w:val="24"/>
        </w:rPr>
        <w:t xml:space="preserve"> </w:t>
      </w:r>
      <w:r w:rsidR="00C966CC" w:rsidRPr="00C33519">
        <w:rPr>
          <w:rFonts w:asciiTheme="minorHAnsi" w:hAnsiTheme="minorHAnsi" w:cstheme="minorHAnsi"/>
          <w:sz w:val="24"/>
          <w:szCs w:val="24"/>
        </w:rPr>
        <w:t>a review of the result</w:t>
      </w:r>
      <w:r w:rsidRPr="00C33519">
        <w:rPr>
          <w:rFonts w:asciiTheme="minorHAnsi" w:hAnsiTheme="minorHAnsi" w:cstheme="minorHAnsi"/>
          <w:sz w:val="24"/>
          <w:szCs w:val="24"/>
        </w:rPr>
        <w:t xml:space="preserve"> may be requested. </w:t>
      </w:r>
    </w:p>
    <w:p w14:paraId="1AFCA3BC" w14:textId="05C75B29" w:rsidR="0069794D" w:rsidRPr="00C33519" w:rsidRDefault="00C966CC" w:rsidP="00381FB0">
      <w:pPr>
        <w:spacing w:line="276" w:lineRule="auto"/>
        <w:rPr>
          <w:rFonts w:asciiTheme="minorHAnsi" w:hAnsiTheme="minorHAnsi" w:cstheme="minorHAnsi"/>
          <w:b/>
          <w:sz w:val="24"/>
          <w:szCs w:val="24"/>
        </w:rPr>
      </w:pPr>
      <w:r w:rsidRPr="00C33519">
        <w:rPr>
          <w:rFonts w:asciiTheme="minorHAnsi" w:hAnsiTheme="minorHAnsi" w:cstheme="minorHAnsi"/>
          <w:i/>
          <w:sz w:val="24"/>
          <w:szCs w:val="24"/>
        </w:rPr>
        <w:t>Reviews of Results</w:t>
      </w:r>
      <w:r w:rsidR="0069794D" w:rsidRPr="00C33519">
        <w:rPr>
          <w:rFonts w:asciiTheme="minorHAnsi" w:hAnsiTheme="minorHAnsi" w:cstheme="minorHAnsi"/>
          <w:sz w:val="24"/>
          <w:szCs w:val="24"/>
        </w:rPr>
        <w:t xml:space="preserve"> (</w:t>
      </w:r>
      <w:r w:rsidRPr="00C33519">
        <w:rPr>
          <w:rFonts w:asciiTheme="minorHAnsi" w:hAnsiTheme="minorHAnsi" w:cstheme="minorHAnsi"/>
          <w:sz w:val="24"/>
          <w:szCs w:val="24"/>
        </w:rPr>
        <w:t>Ro</w:t>
      </w:r>
      <w:r w:rsidR="0069794D" w:rsidRPr="00C33519">
        <w:rPr>
          <w:rFonts w:asciiTheme="minorHAnsi" w:hAnsiTheme="minorHAnsi" w:cstheme="minorHAnsi"/>
          <w:sz w:val="24"/>
          <w:szCs w:val="24"/>
        </w:rPr>
        <w:t>Rs) offer</w:t>
      </w:r>
      <w:r w:rsidR="005E2B3B" w:rsidRPr="00C33519">
        <w:rPr>
          <w:rFonts w:asciiTheme="minorHAnsi" w:hAnsiTheme="minorHAnsi" w:cstheme="minorHAnsi"/>
          <w:sz w:val="24"/>
          <w:szCs w:val="24"/>
        </w:rPr>
        <w:t>s</w:t>
      </w:r>
      <w:r w:rsidR="0069794D" w:rsidRPr="00C33519">
        <w:rPr>
          <w:rFonts w:asciiTheme="minorHAnsi" w:hAnsiTheme="minorHAnsi" w:cstheme="minorHAnsi"/>
          <w:sz w:val="24"/>
          <w:szCs w:val="24"/>
        </w:rPr>
        <w:t xml:space="preserve"> three services.</w:t>
      </w:r>
    </w:p>
    <w:p w14:paraId="69222036" w14:textId="77777777" w:rsidR="0069794D" w:rsidRPr="00C33519" w:rsidRDefault="0069794D" w:rsidP="00381FB0">
      <w:pPr>
        <w:pStyle w:val="ListParagraph"/>
        <w:numPr>
          <w:ilvl w:val="0"/>
          <w:numId w:val="29"/>
        </w:numPr>
        <w:spacing w:line="276" w:lineRule="auto"/>
        <w:rPr>
          <w:rFonts w:asciiTheme="minorHAnsi" w:hAnsiTheme="minorHAnsi" w:cstheme="minorHAnsi"/>
          <w:b/>
          <w:sz w:val="24"/>
          <w:szCs w:val="24"/>
        </w:rPr>
      </w:pPr>
      <w:r w:rsidRPr="00C33519">
        <w:rPr>
          <w:rFonts w:asciiTheme="minorHAnsi" w:hAnsiTheme="minorHAnsi" w:cstheme="minorHAnsi"/>
          <w:sz w:val="24"/>
          <w:szCs w:val="24"/>
        </w:rPr>
        <w:t>Service 1 – clerical re-check</w:t>
      </w:r>
    </w:p>
    <w:p w14:paraId="5D3AAB4E" w14:textId="77777777" w:rsidR="0069794D" w:rsidRPr="00C33519" w:rsidRDefault="0069794D" w:rsidP="00381FB0">
      <w:pPr>
        <w:pStyle w:val="ListParagraph"/>
        <w:numPr>
          <w:ilvl w:val="0"/>
          <w:numId w:val="29"/>
        </w:numPr>
        <w:spacing w:line="276" w:lineRule="auto"/>
        <w:rPr>
          <w:rFonts w:asciiTheme="minorHAnsi" w:hAnsiTheme="minorHAnsi" w:cstheme="minorHAnsi"/>
          <w:b/>
          <w:sz w:val="24"/>
          <w:szCs w:val="24"/>
        </w:rPr>
      </w:pPr>
      <w:r w:rsidRPr="00C33519">
        <w:rPr>
          <w:rFonts w:asciiTheme="minorHAnsi" w:hAnsiTheme="minorHAnsi" w:cstheme="minorHAnsi"/>
          <w:sz w:val="24"/>
          <w:szCs w:val="24"/>
        </w:rPr>
        <w:t>Service 2 – review of marking</w:t>
      </w:r>
    </w:p>
    <w:p w14:paraId="2ECABA8F" w14:textId="77777777" w:rsidR="0069794D" w:rsidRPr="00C33519" w:rsidRDefault="0069794D" w:rsidP="00381FB0">
      <w:pPr>
        <w:pStyle w:val="ListParagraph"/>
        <w:numPr>
          <w:ilvl w:val="0"/>
          <w:numId w:val="29"/>
        </w:numPr>
        <w:spacing w:line="276" w:lineRule="auto"/>
        <w:rPr>
          <w:rFonts w:asciiTheme="minorHAnsi" w:hAnsiTheme="minorHAnsi" w:cstheme="minorHAnsi"/>
          <w:b/>
          <w:sz w:val="24"/>
          <w:szCs w:val="24"/>
        </w:rPr>
      </w:pPr>
      <w:r w:rsidRPr="00C33519">
        <w:rPr>
          <w:rFonts w:asciiTheme="minorHAnsi" w:hAnsiTheme="minorHAnsi" w:cstheme="minorHAnsi"/>
          <w:sz w:val="24"/>
          <w:szCs w:val="24"/>
        </w:rPr>
        <w:lastRenderedPageBreak/>
        <w:t xml:space="preserve">Service 3 – review of moderation (this service is not available </w:t>
      </w:r>
      <w:r w:rsidR="00752113" w:rsidRPr="00C33519">
        <w:rPr>
          <w:rFonts w:asciiTheme="minorHAnsi" w:hAnsiTheme="minorHAnsi" w:cstheme="minorHAnsi"/>
          <w:sz w:val="24"/>
          <w:szCs w:val="24"/>
        </w:rPr>
        <w:t>to</w:t>
      </w:r>
      <w:r w:rsidRPr="00C33519">
        <w:rPr>
          <w:rFonts w:asciiTheme="minorHAnsi" w:hAnsiTheme="minorHAnsi" w:cstheme="minorHAnsi"/>
          <w:sz w:val="24"/>
          <w:szCs w:val="24"/>
        </w:rPr>
        <w:t xml:space="preserve"> an individual candidate)</w:t>
      </w:r>
    </w:p>
    <w:p w14:paraId="3263D704" w14:textId="3C5D2C7A" w:rsidR="005E2B3B" w:rsidRPr="00C33519" w:rsidRDefault="005E2B3B" w:rsidP="00381FB0">
      <w:pPr>
        <w:spacing w:line="276" w:lineRule="auto"/>
        <w:rPr>
          <w:rFonts w:asciiTheme="minorHAnsi" w:hAnsiTheme="minorHAnsi" w:cstheme="minorHAnsi"/>
          <w:b/>
          <w:sz w:val="24"/>
          <w:szCs w:val="24"/>
        </w:rPr>
      </w:pPr>
      <w:r w:rsidRPr="00C33519">
        <w:rPr>
          <w:rFonts w:asciiTheme="minorHAnsi" w:hAnsiTheme="minorHAnsi" w:cstheme="minorHAnsi"/>
          <w:sz w:val="24"/>
          <w:szCs w:val="24"/>
        </w:rPr>
        <w:t xml:space="preserve">Written candidate consent </w:t>
      </w:r>
      <w:r w:rsidR="00E70668" w:rsidRPr="00C33519">
        <w:rPr>
          <w:rFonts w:asciiTheme="minorHAnsi" w:hAnsiTheme="minorHAnsi" w:cstheme="minorHAnsi"/>
          <w:sz w:val="24"/>
          <w:szCs w:val="24"/>
        </w:rPr>
        <w:t xml:space="preserve">(informed consent via candidate email is acceptable) </w:t>
      </w:r>
      <w:r w:rsidRPr="00C33519">
        <w:rPr>
          <w:rFonts w:asciiTheme="minorHAnsi" w:hAnsiTheme="minorHAnsi" w:cstheme="minorHAnsi"/>
          <w:sz w:val="24"/>
          <w:szCs w:val="24"/>
        </w:rPr>
        <w:t xml:space="preserve">is required in all cases before a request for a </w:t>
      </w:r>
      <w:r w:rsidR="00C966CC" w:rsidRPr="00C33519">
        <w:rPr>
          <w:rFonts w:asciiTheme="minorHAnsi" w:hAnsiTheme="minorHAnsi" w:cstheme="minorHAnsi"/>
          <w:sz w:val="24"/>
          <w:szCs w:val="24"/>
        </w:rPr>
        <w:t>RoR</w:t>
      </w:r>
      <w:r w:rsidRPr="00C33519">
        <w:rPr>
          <w:rFonts w:asciiTheme="minorHAnsi" w:hAnsiTheme="minorHAnsi" w:cstheme="minorHAnsi"/>
          <w:sz w:val="24"/>
          <w:szCs w:val="24"/>
        </w:rPr>
        <w:t xml:space="preserve"> service 1 or 2 </w:t>
      </w:r>
      <w:r w:rsidR="00A729AA" w:rsidRPr="00C33519">
        <w:rPr>
          <w:rFonts w:asciiTheme="minorHAnsi" w:hAnsiTheme="minorHAnsi" w:cstheme="minorHAnsi"/>
          <w:sz w:val="24"/>
          <w:szCs w:val="24"/>
        </w:rPr>
        <w:t xml:space="preserve">is </w:t>
      </w:r>
      <w:r w:rsidRPr="00C33519">
        <w:rPr>
          <w:rFonts w:asciiTheme="minorHAnsi" w:hAnsiTheme="minorHAnsi" w:cstheme="minorHAnsi"/>
          <w:sz w:val="24"/>
          <w:szCs w:val="24"/>
        </w:rPr>
        <w:t>submitted to the awarding body</w:t>
      </w:r>
      <w:r w:rsidR="00E70668" w:rsidRPr="00C33519">
        <w:rPr>
          <w:rFonts w:asciiTheme="minorHAnsi" w:hAnsiTheme="minorHAnsi" w:cstheme="minorHAnsi"/>
          <w:sz w:val="24"/>
          <w:szCs w:val="24"/>
        </w:rPr>
        <w:t xml:space="preserve"> as with these services candidates’ marks and subject grades may be lowered</w:t>
      </w:r>
      <w:r w:rsidRPr="00C33519">
        <w:rPr>
          <w:rFonts w:asciiTheme="minorHAnsi" w:hAnsiTheme="minorHAnsi" w:cstheme="minorHAnsi"/>
          <w:sz w:val="24"/>
          <w:szCs w:val="24"/>
        </w:rPr>
        <w:t>.</w:t>
      </w:r>
      <w:r w:rsidR="00E5628D" w:rsidRPr="00C33519">
        <w:rPr>
          <w:rFonts w:asciiTheme="minorHAnsi" w:hAnsiTheme="minorHAnsi" w:cstheme="minorHAnsi"/>
          <w:sz w:val="24"/>
          <w:szCs w:val="24"/>
        </w:rPr>
        <w:t xml:space="preserve"> </w:t>
      </w:r>
      <w:r w:rsidR="00A729AA" w:rsidRPr="00C33519">
        <w:rPr>
          <w:rFonts w:asciiTheme="minorHAnsi" w:hAnsiTheme="minorHAnsi" w:cstheme="minorHAnsi"/>
          <w:sz w:val="24"/>
          <w:szCs w:val="24"/>
        </w:rPr>
        <w:t>Candidate consent can only be collected after the publication of results</w:t>
      </w:r>
      <w:r w:rsidR="00752113" w:rsidRPr="00C33519">
        <w:rPr>
          <w:rFonts w:asciiTheme="minorHAnsi" w:hAnsiTheme="minorHAnsi" w:cstheme="minorHAnsi"/>
          <w:sz w:val="24"/>
          <w:szCs w:val="24"/>
        </w:rPr>
        <w:t>.</w:t>
      </w:r>
    </w:p>
    <w:p w14:paraId="3B3C90D7" w14:textId="618A2274" w:rsidR="005E2B3B" w:rsidRPr="00C33519" w:rsidRDefault="00903444" w:rsidP="00381FB0">
      <w:pPr>
        <w:spacing w:line="276" w:lineRule="auto"/>
        <w:rPr>
          <w:rFonts w:asciiTheme="minorHAnsi" w:hAnsiTheme="minorHAnsi" w:cstheme="minorHAnsi"/>
          <w:b/>
          <w:sz w:val="24"/>
          <w:szCs w:val="24"/>
        </w:rPr>
      </w:pPr>
      <w:r w:rsidRPr="00C33519">
        <w:rPr>
          <w:rFonts w:asciiTheme="minorHAnsi" w:hAnsiTheme="minorHAnsi" w:cstheme="minorHAnsi"/>
          <w:sz w:val="24"/>
          <w:szCs w:val="24"/>
        </w:rPr>
        <w:t xml:space="preserve">If a </w:t>
      </w:r>
      <w:r w:rsidR="00E5628D" w:rsidRPr="00C33519">
        <w:rPr>
          <w:rFonts w:asciiTheme="minorHAnsi" w:hAnsiTheme="minorHAnsi" w:cstheme="minorHAnsi"/>
          <w:sz w:val="24"/>
          <w:szCs w:val="24"/>
        </w:rPr>
        <w:t xml:space="preserve">concern </w:t>
      </w:r>
      <w:r w:rsidRPr="00C33519">
        <w:rPr>
          <w:rFonts w:asciiTheme="minorHAnsi" w:hAnsiTheme="minorHAnsi" w:cstheme="minorHAnsi"/>
          <w:sz w:val="24"/>
          <w:szCs w:val="24"/>
        </w:rPr>
        <w:t xml:space="preserve">is raised about a particular examination result, the exams officer, teaching staff and head of centre will investigate the feasibility of requesting </w:t>
      </w:r>
      <w:r w:rsidR="00C966CC" w:rsidRPr="00C33519">
        <w:rPr>
          <w:rFonts w:asciiTheme="minorHAnsi" w:hAnsiTheme="minorHAnsi" w:cstheme="minorHAnsi"/>
          <w:sz w:val="24"/>
          <w:szCs w:val="24"/>
        </w:rPr>
        <w:t>a review</w:t>
      </w:r>
      <w:r w:rsidRPr="00C33519">
        <w:rPr>
          <w:rFonts w:asciiTheme="minorHAnsi" w:hAnsiTheme="minorHAnsi" w:cstheme="minorHAnsi"/>
          <w:sz w:val="24"/>
          <w:szCs w:val="24"/>
        </w:rPr>
        <w:t xml:space="preserve"> </w:t>
      </w:r>
      <w:r w:rsidR="00FD36DF" w:rsidRPr="00C33519">
        <w:rPr>
          <w:rFonts w:asciiTheme="minorHAnsi" w:hAnsiTheme="minorHAnsi" w:cstheme="minorHAnsi"/>
          <w:sz w:val="24"/>
          <w:szCs w:val="24"/>
        </w:rPr>
        <w:t>supported by the centre</w:t>
      </w:r>
      <w:r w:rsidR="005E2B3B" w:rsidRPr="00C33519">
        <w:rPr>
          <w:rFonts w:asciiTheme="minorHAnsi" w:hAnsiTheme="minorHAnsi" w:cstheme="minorHAnsi"/>
          <w:sz w:val="24"/>
          <w:szCs w:val="24"/>
        </w:rPr>
        <w:t>.</w:t>
      </w:r>
    </w:p>
    <w:p w14:paraId="1D8D6086" w14:textId="19B8451E" w:rsidR="00903444" w:rsidRPr="00C33519" w:rsidRDefault="00B9377C" w:rsidP="00381FB0">
      <w:pPr>
        <w:spacing w:line="276" w:lineRule="auto"/>
        <w:rPr>
          <w:rFonts w:asciiTheme="minorHAnsi" w:hAnsiTheme="minorHAnsi" w:cstheme="minorHAnsi"/>
          <w:b/>
          <w:sz w:val="24"/>
          <w:szCs w:val="24"/>
        </w:rPr>
      </w:pPr>
      <w:r w:rsidRPr="00C33519">
        <w:rPr>
          <w:rFonts w:asciiTheme="minorHAnsi" w:hAnsiTheme="minorHAnsi" w:cstheme="minorHAnsi"/>
          <w:sz w:val="24"/>
          <w:szCs w:val="24"/>
        </w:rPr>
        <w:t>Where the centre does not uphol</w:t>
      </w:r>
      <w:r w:rsidR="00C91C40" w:rsidRPr="00C33519">
        <w:rPr>
          <w:rFonts w:asciiTheme="minorHAnsi" w:hAnsiTheme="minorHAnsi" w:cstheme="minorHAnsi"/>
          <w:sz w:val="24"/>
          <w:szCs w:val="24"/>
        </w:rPr>
        <w:t xml:space="preserve">d a request from a candidate, </w:t>
      </w:r>
      <w:r w:rsidR="00903444" w:rsidRPr="00C33519">
        <w:rPr>
          <w:rFonts w:asciiTheme="minorHAnsi" w:hAnsiTheme="minorHAnsi" w:cstheme="minorHAnsi"/>
          <w:sz w:val="24"/>
          <w:szCs w:val="24"/>
        </w:rPr>
        <w:t>the candi</w:t>
      </w:r>
      <w:r w:rsidR="00327F27" w:rsidRPr="00C33519">
        <w:rPr>
          <w:rFonts w:asciiTheme="minorHAnsi" w:hAnsiTheme="minorHAnsi" w:cstheme="minorHAnsi"/>
          <w:sz w:val="24"/>
          <w:szCs w:val="24"/>
        </w:rPr>
        <w:t xml:space="preserve">date may pay the appropriate </w:t>
      </w:r>
      <w:r w:rsidR="00C966CC" w:rsidRPr="00C33519">
        <w:rPr>
          <w:rFonts w:asciiTheme="minorHAnsi" w:hAnsiTheme="minorHAnsi" w:cstheme="minorHAnsi"/>
          <w:sz w:val="24"/>
          <w:szCs w:val="24"/>
        </w:rPr>
        <w:t>RoR</w:t>
      </w:r>
      <w:r w:rsidR="00327F27" w:rsidRPr="00C33519">
        <w:rPr>
          <w:rFonts w:asciiTheme="minorHAnsi" w:hAnsiTheme="minorHAnsi" w:cstheme="minorHAnsi"/>
          <w:sz w:val="24"/>
          <w:szCs w:val="24"/>
        </w:rPr>
        <w:t xml:space="preserve"> fee to the centre</w:t>
      </w:r>
      <w:r w:rsidR="00903444" w:rsidRPr="00C33519">
        <w:rPr>
          <w:rFonts w:asciiTheme="minorHAnsi" w:hAnsiTheme="minorHAnsi" w:cstheme="minorHAnsi"/>
          <w:sz w:val="24"/>
          <w:szCs w:val="24"/>
        </w:rPr>
        <w:t xml:space="preserve">, and a request will be made to the awarding body on the candidate’s behalf. </w:t>
      </w:r>
    </w:p>
    <w:p w14:paraId="53BCB50B" w14:textId="044B0D1A" w:rsidR="00903444" w:rsidRPr="00C33519" w:rsidRDefault="00903444" w:rsidP="00381FB0">
      <w:pPr>
        <w:spacing w:line="276" w:lineRule="auto"/>
        <w:rPr>
          <w:rFonts w:asciiTheme="minorHAnsi" w:hAnsiTheme="minorHAnsi" w:cstheme="minorHAnsi"/>
          <w:b/>
          <w:sz w:val="24"/>
          <w:szCs w:val="24"/>
        </w:rPr>
      </w:pPr>
      <w:bookmarkStart w:id="1" w:name="_Hlk496616747"/>
      <w:r w:rsidRPr="00C33519">
        <w:rPr>
          <w:rFonts w:asciiTheme="minorHAnsi" w:hAnsiTheme="minorHAnsi" w:cstheme="minorHAnsi"/>
          <w:sz w:val="24"/>
          <w:szCs w:val="24"/>
        </w:rPr>
        <w:t xml:space="preserve">If the candidate (or </w:t>
      </w:r>
      <w:r w:rsidR="00FD36DF" w:rsidRPr="00C33519">
        <w:rPr>
          <w:rFonts w:asciiTheme="minorHAnsi" w:hAnsiTheme="minorHAnsi" w:cstheme="minorHAnsi"/>
          <w:sz w:val="24"/>
          <w:szCs w:val="24"/>
        </w:rPr>
        <w:t>his/her</w:t>
      </w:r>
      <w:r w:rsidRPr="00C33519">
        <w:rPr>
          <w:rFonts w:asciiTheme="minorHAnsi" w:hAnsiTheme="minorHAnsi" w:cstheme="minorHAnsi"/>
          <w:sz w:val="24"/>
          <w:szCs w:val="24"/>
        </w:rPr>
        <w:t xml:space="preserve"> parent/carer) believes there are grounds to appeal against the centre’s decision not to support </w:t>
      </w:r>
      <w:r w:rsidR="00C966CC" w:rsidRPr="00C33519">
        <w:rPr>
          <w:rFonts w:asciiTheme="minorHAnsi" w:hAnsiTheme="minorHAnsi" w:cstheme="minorHAnsi"/>
          <w:sz w:val="24"/>
          <w:szCs w:val="24"/>
        </w:rPr>
        <w:t>a review</w:t>
      </w:r>
      <w:r w:rsidRPr="00C33519">
        <w:rPr>
          <w:rFonts w:asciiTheme="minorHAnsi" w:hAnsiTheme="minorHAnsi" w:cstheme="minorHAnsi"/>
          <w:sz w:val="24"/>
          <w:szCs w:val="24"/>
        </w:rPr>
        <w:t xml:space="preserve">, an </w:t>
      </w:r>
      <w:r w:rsidR="00F04D19" w:rsidRPr="00C33519">
        <w:rPr>
          <w:rFonts w:asciiTheme="minorHAnsi" w:hAnsiTheme="minorHAnsi" w:cstheme="minorHAnsi"/>
          <w:sz w:val="24"/>
          <w:szCs w:val="24"/>
        </w:rPr>
        <w:t xml:space="preserve">internal </w:t>
      </w:r>
      <w:r w:rsidRPr="00C33519">
        <w:rPr>
          <w:rFonts w:asciiTheme="minorHAnsi" w:hAnsiTheme="minorHAnsi" w:cstheme="minorHAnsi"/>
          <w:sz w:val="24"/>
          <w:szCs w:val="24"/>
        </w:rPr>
        <w:t xml:space="preserve">appeal can be submitted to the </w:t>
      </w:r>
      <w:r w:rsidR="007E06CE" w:rsidRPr="00C33519">
        <w:rPr>
          <w:rFonts w:asciiTheme="minorHAnsi" w:hAnsiTheme="minorHAnsi" w:cstheme="minorHAnsi"/>
          <w:sz w:val="24"/>
          <w:szCs w:val="24"/>
        </w:rPr>
        <w:t>centre by</w:t>
      </w:r>
      <w:r w:rsidR="00611108" w:rsidRPr="00C33519">
        <w:rPr>
          <w:rFonts w:asciiTheme="minorHAnsi" w:hAnsiTheme="minorHAnsi" w:cstheme="minorHAnsi"/>
          <w:sz w:val="24"/>
          <w:szCs w:val="24"/>
        </w:rPr>
        <w:t xml:space="preserve"> </w:t>
      </w:r>
      <w:r w:rsidR="00C33519" w:rsidRPr="00C33519">
        <w:rPr>
          <w:rFonts w:asciiTheme="minorHAnsi" w:hAnsiTheme="minorHAnsi" w:cstheme="minorHAnsi"/>
          <w:sz w:val="24"/>
          <w:szCs w:val="24"/>
        </w:rPr>
        <w:t>completing</w:t>
      </w:r>
      <w:r w:rsidRPr="00C33519">
        <w:rPr>
          <w:rFonts w:asciiTheme="minorHAnsi" w:hAnsiTheme="minorHAnsi" w:cstheme="minorHAnsi"/>
          <w:sz w:val="24"/>
          <w:szCs w:val="24"/>
        </w:rPr>
        <w:t xml:space="preserve"> the internal appeals form at least </w:t>
      </w:r>
      <w:r w:rsidR="007E06CE">
        <w:rPr>
          <w:rFonts w:asciiTheme="minorHAnsi" w:hAnsiTheme="minorHAnsi" w:cstheme="minorHAnsi"/>
          <w:sz w:val="24"/>
          <w:szCs w:val="24"/>
        </w:rPr>
        <w:t>1</w:t>
      </w:r>
      <w:r w:rsidR="0098609B">
        <w:rPr>
          <w:rFonts w:asciiTheme="minorHAnsi" w:hAnsiTheme="minorHAnsi" w:cstheme="minorHAnsi"/>
          <w:sz w:val="24"/>
          <w:szCs w:val="24"/>
        </w:rPr>
        <w:t>0</w:t>
      </w:r>
      <w:r w:rsidR="00C91C40" w:rsidRPr="00C33519">
        <w:rPr>
          <w:rFonts w:asciiTheme="minorHAnsi" w:hAnsiTheme="minorHAnsi" w:cstheme="minorHAnsi"/>
          <w:sz w:val="24"/>
          <w:szCs w:val="24"/>
        </w:rPr>
        <w:t xml:space="preserve"> calendar days </w:t>
      </w:r>
      <w:r w:rsidRPr="00C33519">
        <w:rPr>
          <w:rFonts w:asciiTheme="minorHAnsi" w:hAnsiTheme="minorHAnsi" w:cstheme="minorHAnsi"/>
          <w:sz w:val="24"/>
          <w:szCs w:val="24"/>
        </w:rPr>
        <w:t>prior to the internal deadline for submitting a</w:t>
      </w:r>
      <w:r w:rsidR="00C966CC" w:rsidRPr="00C33519">
        <w:rPr>
          <w:rFonts w:asciiTheme="minorHAnsi" w:hAnsiTheme="minorHAnsi" w:cstheme="minorHAnsi"/>
          <w:sz w:val="24"/>
          <w:szCs w:val="24"/>
        </w:rPr>
        <w:t xml:space="preserve"> request for a review</w:t>
      </w:r>
      <w:r w:rsidR="00327F27" w:rsidRPr="00C33519">
        <w:rPr>
          <w:rFonts w:asciiTheme="minorHAnsi" w:hAnsiTheme="minorHAnsi" w:cstheme="minorHAnsi"/>
          <w:sz w:val="24"/>
          <w:szCs w:val="24"/>
        </w:rPr>
        <w:t>.</w:t>
      </w:r>
    </w:p>
    <w:p w14:paraId="7AE55350" w14:textId="3E7F84FA" w:rsidR="00611108" w:rsidRPr="00C33519" w:rsidRDefault="00611108" w:rsidP="00381FB0">
      <w:pPr>
        <w:spacing w:line="276" w:lineRule="auto"/>
        <w:rPr>
          <w:rFonts w:asciiTheme="minorHAnsi" w:hAnsiTheme="minorHAnsi" w:cstheme="minorHAnsi"/>
          <w:sz w:val="24"/>
          <w:szCs w:val="24"/>
        </w:rPr>
      </w:pPr>
      <w:r w:rsidRPr="00C33519">
        <w:rPr>
          <w:rFonts w:asciiTheme="minorHAnsi" w:hAnsiTheme="minorHAnsi" w:cstheme="minorHAnsi"/>
          <w:sz w:val="24"/>
          <w:szCs w:val="24"/>
        </w:rPr>
        <w:t xml:space="preserve">The appellant will be informed of the outcome of his/her </w:t>
      </w:r>
      <w:r w:rsidR="00257C84" w:rsidRPr="00C33519">
        <w:rPr>
          <w:rFonts w:asciiTheme="minorHAnsi" w:hAnsiTheme="minorHAnsi" w:cstheme="minorHAnsi"/>
          <w:sz w:val="24"/>
          <w:szCs w:val="24"/>
        </w:rPr>
        <w:t>appeal before</w:t>
      </w:r>
      <w:r w:rsidRPr="00C33519">
        <w:rPr>
          <w:rFonts w:asciiTheme="minorHAnsi" w:hAnsiTheme="minorHAnsi" w:cstheme="minorHAnsi"/>
          <w:sz w:val="24"/>
          <w:szCs w:val="24"/>
        </w:rPr>
        <w:t xml:space="preserve"> the internal deadline for submitting </w:t>
      </w:r>
      <w:r w:rsidR="00C966CC" w:rsidRPr="00C33519">
        <w:rPr>
          <w:rFonts w:asciiTheme="minorHAnsi" w:hAnsiTheme="minorHAnsi" w:cstheme="minorHAnsi"/>
          <w:sz w:val="24"/>
          <w:szCs w:val="24"/>
        </w:rPr>
        <w:t>a RoR</w:t>
      </w:r>
      <w:r w:rsidRPr="00C33519">
        <w:rPr>
          <w:rFonts w:asciiTheme="minorHAnsi" w:hAnsiTheme="minorHAnsi" w:cstheme="minorHAnsi"/>
          <w:sz w:val="24"/>
          <w:szCs w:val="24"/>
        </w:rPr>
        <w:t>.</w:t>
      </w:r>
    </w:p>
    <w:bookmarkEnd w:id="1"/>
    <w:p w14:paraId="66C728F4" w14:textId="77777777" w:rsidR="00611108" w:rsidRPr="00C33519" w:rsidRDefault="00611108" w:rsidP="00AB60E7">
      <w:pPr>
        <w:jc w:val="both"/>
        <w:rPr>
          <w:rFonts w:asciiTheme="minorHAnsi" w:hAnsiTheme="minorHAnsi" w:cstheme="minorHAnsi"/>
        </w:rPr>
      </w:pPr>
    </w:p>
    <w:p w14:paraId="28E05081" w14:textId="1780D05D" w:rsidR="00611108" w:rsidRPr="00C33519" w:rsidRDefault="009E683B" w:rsidP="00AB60E7">
      <w:pPr>
        <w:spacing w:before="120" w:after="120" w:line="276" w:lineRule="auto"/>
        <w:jc w:val="both"/>
        <w:rPr>
          <w:rFonts w:asciiTheme="minorHAnsi" w:hAnsiTheme="minorHAnsi" w:cstheme="minorHAnsi"/>
          <w:sz w:val="24"/>
          <w:szCs w:val="24"/>
        </w:rPr>
      </w:pPr>
      <w:bookmarkStart w:id="2" w:name="_Hlk496618702"/>
      <w:r w:rsidRPr="00C33519">
        <w:rPr>
          <w:rFonts w:asciiTheme="minorHAnsi" w:hAnsiTheme="minorHAnsi" w:cstheme="minorHAnsi"/>
          <w:sz w:val="24"/>
          <w:szCs w:val="24"/>
        </w:rPr>
        <w:t xml:space="preserve">Following the </w:t>
      </w:r>
      <w:r w:rsidR="00C966CC" w:rsidRPr="00C33519">
        <w:rPr>
          <w:rFonts w:asciiTheme="minorHAnsi" w:hAnsiTheme="minorHAnsi" w:cstheme="minorHAnsi"/>
          <w:sz w:val="24"/>
          <w:szCs w:val="24"/>
        </w:rPr>
        <w:t>Ro</w:t>
      </w:r>
      <w:r w:rsidR="00C91C40" w:rsidRPr="00C33519">
        <w:rPr>
          <w:rFonts w:asciiTheme="minorHAnsi" w:hAnsiTheme="minorHAnsi" w:cstheme="minorHAnsi"/>
          <w:sz w:val="24"/>
          <w:szCs w:val="24"/>
        </w:rPr>
        <w:t>R outcome</w:t>
      </w:r>
      <w:r w:rsidRPr="00C33519">
        <w:rPr>
          <w:rFonts w:asciiTheme="minorHAnsi" w:hAnsiTheme="minorHAnsi" w:cstheme="minorHAnsi"/>
          <w:sz w:val="24"/>
          <w:szCs w:val="24"/>
        </w:rPr>
        <w:t>, a</w:t>
      </w:r>
      <w:r w:rsidR="005E2B3B" w:rsidRPr="00C33519">
        <w:rPr>
          <w:rFonts w:asciiTheme="minorHAnsi" w:hAnsiTheme="minorHAnsi" w:cstheme="minorHAnsi"/>
          <w:sz w:val="24"/>
          <w:szCs w:val="24"/>
        </w:rPr>
        <w:t xml:space="preserve">n </w:t>
      </w:r>
      <w:r w:rsidR="00611108" w:rsidRPr="00C33519">
        <w:rPr>
          <w:rFonts w:asciiTheme="minorHAnsi" w:hAnsiTheme="minorHAnsi" w:cstheme="minorHAnsi"/>
          <w:sz w:val="24"/>
          <w:szCs w:val="24"/>
        </w:rPr>
        <w:t xml:space="preserve">external </w:t>
      </w:r>
      <w:r w:rsidR="005E2B3B" w:rsidRPr="00C33519">
        <w:rPr>
          <w:rFonts w:asciiTheme="minorHAnsi" w:hAnsiTheme="minorHAnsi" w:cstheme="minorHAnsi"/>
          <w:sz w:val="24"/>
          <w:szCs w:val="24"/>
        </w:rPr>
        <w:t xml:space="preserve">appeals process is available if the </w:t>
      </w:r>
      <w:r w:rsidR="00E10E9D" w:rsidRPr="00C33519">
        <w:rPr>
          <w:rFonts w:asciiTheme="minorHAnsi" w:hAnsiTheme="minorHAnsi" w:cstheme="minorHAnsi"/>
          <w:sz w:val="24"/>
          <w:szCs w:val="24"/>
        </w:rPr>
        <w:t xml:space="preserve">head of </w:t>
      </w:r>
      <w:r w:rsidR="005E2B3B" w:rsidRPr="00C33519">
        <w:rPr>
          <w:rFonts w:asciiTheme="minorHAnsi" w:hAnsiTheme="minorHAnsi" w:cstheme="minorHAnsi"/>
          <w:sz w:val="24"/>
          <w:szCs w:val="24"/>
        </w:rPr>
        <w:t xml:space="preserve">centre </w:t>
      </w:r>
      <w:r w:rsidRPr="00C33519">
        <w:rPr>
          <w:rFonts w:asciiTheme="minorHAnsi" w:hAnsiTheme="minorHAnsi" w:cstheme="minorHAnsi"/>
          <w:sz w:val="24"/>
          <w:szCs w:val="24"/>
        </w:rPr>
        <w:t xml:space="preserve">remains </w:t>
      </w:r>
      <w:r w:rsidR="005E2B3B" w:rsidRPr="00C33519">
        <w:rPr>
          <w:rFonts w:asciiTheme="minorHAnsi" w:hAnsiTheme="minorHAnsi" w:cstheme="minorHAnsi"/>
          <w:sz w:val="24"/>
          <w:szCs w:val="24"/>
        </w:rPr>
        <w:t xml:space="preserve">dissatisfied with the outcome </w:t>
      </w:r>
      <w:r w:rsidR="00BC59AD" w:rsidRPr="00C33519">
        <w:rPr>
          <w:rFonts w:asciiTheme="minorHAnsi" w:hAnsiTheme="minorHAnsi" w:cstheme="minorHAnsi"/>
          <w:sz w:val="24"/>
          <w:szCs w:val="24"/>
        </w:rPr>
        <w:t>and believes there are grounds for appeal</w:t>
      </w:r>
      <w:r w:rsidR="00E10E9D" w:rsidRPr="00C33519">
        <w:rPr>
          <w:rFonts w:asciiTheme="minorHAnsi" w:hAnsiTheme="minorHAnsi" w:cstheme="minorHAnsi"/>
          <w:sz w:val="24"/>
          <w:szCs w:val="24"/>
        </w:rPr>
        <w:t xml:space="preserve">. </w:t>
      </w:r>
      <w:r w:rsidR="00650B63" w:rsidRPr="00C33519">
        <w:rPr>
          <w:rFonts w:asciiTheme="minorHAnsi" w:hAnsiTheme="minorHAnsi" w:cstheme="minorHAnsi"/>
          <w:sz w:val="24"/>
          <w:szCs w:val="24"/>
        </w:rPr>
        <w:t xml:space="preserve">The </w:t>
      </w:r>
      <w:r w:rsidR="00611108" w:rsidRPr="00C33519">
        <w:rPr>
          <w:rFonts w:asciiTheme="minorHAnsi" w:hAnsiTheme="minorHAnsi" w:cstheme="minorHAnsi"/>
          <w:sz w:val="24"/>
          <w:szCs w:val="24"/>
        </w:rPr>
        <w:t xml:space="preserve">JCQ publications Post-Results Services and </w:t>
      </w:r>
      <w:r w:rsidR="00E10E9D" w:rsidRPr="00C33519">
        <w:rPr>
          <w:rFonts w:asciiTheme="minorHAnsi" w:hAnsiTheme="minorHAnsi" w:cstheme="minorHAnsi"/>
          <w:sz w:val="24"/>
          <w:szCs w:val="24"/>
        </w:rPr>
        <w:t>JCQ</w:t>
      </w:r>
      <w:r w:rsidR="00650B63" w:rsidRPr="00C33519">
        <w:rPr>
          <w:rFonts w:asciiTheme="minorHAnsi" w:hAnsiTheme="minorHAnsi" w:cstheme="minorHAnsi"/>
          <w:sz w:val="24"/>
          <w:szCs w:val="24"/>
        </w:rPr>
        <w:t xml:space="preserve"> </w:t>
      </w:r>
      <w:r w:rsidR="00E10E9D" w:rsidRPr="00C33519">
        <w:rPr>
          <w:rFonts w:asciiTheme="minorHAnsi" w:hAnsiTheme="minorHAnsi" w:cstheme="minorHAnsi"/>
          <w:sz w:val="24"/>
          <w:szCs w:val="24"/>
        </w:rPr>
        <w:t xml:space="preserve">Appeals Booklet (A guide to the awarding </w:t>
      </w:r>
      <w:bookmarkEnd w:id="2"/>
      <w:r w:rsidR="00E10E9D" w:rsidRPr="00C33519">
        <w:rPr>
          <w:rFonts w:asciiTheme="minorHAnsi" w:hAnsiTheme="minorHAnsi" w:cstheme="minorHAnsi"/>
          <w:sz w:val="24"/>
          <w:szCs w:val="24"/>
        </w:rPr>
        <w:t xml:space="preserve">bodies’ appeals processes) will be consulted to determine the acceptable grounds for </w:t>
      </w:r>
      <w:r w:rsidR="00380EF0" w:rsidRPr="00C33519">
        <w:rPr>
          <w:rFonts w:asciiTheme="minorHAnsi" w:hAnsiTheme="minorHAnsi" w:cstheme="minorHAnsi"/>
          <w:sz w:val="24"/>
          <w:szCs w:val="24"/>
        </w:rPr>
        <w:t xml:space="preserve">a preliminary </w:t>
      </w:r>
      <w:r w:rsidR="00E10E9D" w:rsidRPr="00C33519">
        <w:rPr>
          <w:rFonts w:asciiTheme="minorHAnsi" w:hAnsiTheme="minorHAnsi" w:cstheme="minorHAnsi"/>
          <w:sz w:val="24"/>
          <w:szCs w:val="24"/>
        </w:rPr>
        <w:t>appeal.</w:t>
      </w:r>
    </w:p>
    <w:p w14:paraId="6C2B951F" w14:textId="21B5D12E" w:rsidR="00380EF0" w:rsidRPr="00C33519" w:rsidRDefault="00903444" w:rsidP="00AB60E7">
      <w:pPr>
        <w:pStyle w:val="Default"/>
        <w:spacing w:before="120" w:after="120" w:line="276" w:lineRule="auto"/>
        <w:jc w:val="both"/>
        <w:rPr>
          <w:rFonts w:asciiTheme="minorHAnsi" w:hAnsiTheme="minorHAnsi" w:cstheme="minorHAnsi"/>
          <w:bCs/>
        </w:rPr>
      </w:pPr>
      <w:r w:rsidRPr="00C33519">
        <w:rPr>
          <w:rFonts w:asciiTheme="minorHAnsi" w:hAnsiTheme="minorHAnsi" w:cstheme="minorHAnsi"/>
          <w:bCs/>
        </w:rPr>
        <w:t xml:space="preserve">Where the head of centre is satisfied after receiving the </w:t>
      </w:r>
      <w:r w:rsidR="00A8214A" w:rsidRPr="00C33519">
        <w:rPr>
          <w:rFonts w:asciiTheme="minorHAnsi" w:hAnsiTheme="minorHAnsi" w:cstheme="minorHAnsi"/>
          <w:bCs/>
        </w:rPr>
        <w:t>Ro</w:t>
      </w:r>
      <w:r w:rsidR="00C91C40" w:rsidRPr="00C33519">
        <w:rPr>
          <w:rFonts w:asciiTheme="minorHAnsi" w:hAnsiTheme="minorHAnsi" w:cstheme="minorHAnsi"/>
          <w:bCs/>
        </w:rPr>
        <w:t xml:space="preserve">R </w:t>
      </w:r>
      <w:r w:rsidRPr="00C33519">
        <w:rPr>
          <w:rFonts w:asciiTheme="minorHAnsi" w:hAnsiTheme="minorHAnsi" w:cstheme="minorHAnsi"/>
          <w:bCs/>
        </w:rPr>
        <w:t>outcome</w:t>
      </w:r>
      <w:r w:rsidR="00FD36DF" w:rsidRPr="00C33519">
        <w:rPr>
          <w:rFonts w:asciiTheme="minorHAnsi" w:hAnsiTheme="minorHAnsi" w:cstheme="minorHAnsi"/>
          <w:bCs/>
        </w:rPr>
        <w:t xml:space="preserve">, but the </w:t>
      </w:r>
      <w:r w:rsidR="009A4FD2" w:rsidRPr="00C33519">
        <w:rPr>
          <w:rFonts w:asciiTheme="minorHAnsi" w:hAnsiTheme="minorHAnsi" w:cstheme="minorHAnsi"/>
          <w:bCs/>
        </w:rPr>
        <w:t>candidate</w:t>
      </w:r>
      <w:r w:rsidR="00F548D0" w:rsidRPr="00C33519">
        <w:rPr>
          <w:rFonts w:asciiTheme="minorHAnsi" w:hAnsiTheme="minorHAnsi" w:cstheme="minorHAnsi"/>
          <w:bCs/>
        </w:rPr>
        <w:t xml:space="preserve"> </w:t>
      </w:r>
      <w:r w:rsidR="00FD36DF" w:rsidRPr="00C33519">
        <w:rPr>
          <w:rFonts w:asciiTheme="minorHAnsi" w:hAnsiTheme="minorHAnsi" w:cstheme="minorHAnsi"/>
          <w:bCs/>
        </w:rPr>
        <w:t>(</w:t>
      </w:r>
      <w:r w:rsidR="00F548D0" w:rsidRPr="00C33519">
        <w:rPr>
          <w:rFonts w:asciiTheme="minorHAnsi" w:hAnsiTheme="minorHAnsi" w:cstheme="minorHAnsi"/>
          <w:bCs/>
        </w:rPr>
        <w:t xml:space="preserve">or </w:t>
      </w:r>
      <w:r w:rsidR="00FD36DF" w:rsidRPr="00C33519">
        <w:rPr>
          <w:rFonts w:asciiTheme="minorHAnsi" w:hAnsiTheme="minorHAnsi" w:cstheme="minorHAnsi"/>
          <w:bCs/>
        </w:rPr>
        <w:t>his/her</w:t>
      </w:r>
      <w:r w:rsidR="00F548D0" w:rsidRPr="00C33519">
        <w:rPr>
          <w:rFonts w:asciiTheme="minorHAnsi" w:hAnsiTheme="minorHAnsi" w:cstheme="minorHAnsi"/>
          <w:bCs/>
        </w:rPr>
        <w:t xml:space="preserve"> parent/carer</w:t>
      </w:r>
      <w:r w:rsidR="00FD36DF" w:rsidRPr="00C33519">
        <w:rPr>
          <w:rFonts w:asciiTheme="minorHAnsi" w:hAnsiTheme="minorHAnsi" w:cstheme="minorHAnsi"/>
          <w:bCs/>
        </w:rPr>
        <w:t>)</w:t>
      </w:r>
      <w:r w:rsidRPr="00C33519">
        <w:rPr>
          <w:rFonts w:asciiTheme="minorHAnsi" w:hAnsiTheme="minorHAnsi" w:cstheme="minorHAnsi"/>
          <w:bCs/>
        </w:rPr>
        <w:t xml:space="preserve"> </w:t>
      </w:r>
      <w:r w:rsidR="00FD36DF" w:rsidRPr="00C33519">
        <w:rPr>
          <w:rFonts w:asciiTheme="minorHAnsi" w:hAnsiTheme="minorHAnsi" w:cstheme="minorHAnsi"/>
          <w:bCs/>
        </w:rPr>
        <w:t xml:space="preserve">believes there </w:t>
      </w:r>
      <w:r w:rsidR="00E5628D" w:rsidRPr="00C33519">
        <w:rPr>
          <w:rFonts w:asciiTheme="minorHAnsi" w:hAnsiTheme="minorHAnsi" w:cstheme="minorHAnsi"/>
          <w:bCs/>
        </w:rPr>
        <w:t>are grounds</w:t>
      </w:r>
      <w:r w:rsidR="00FD36DF" w:rsidRPr="00C33519">
        <w:rPr>
          <w:rFonts w:asciiTheme="minorHAnsi" w:hAnsiTheme="minorHAnsi" w:cstheme="minorHAnsi"/>
          <w:bCs/>
        </w:rPr>
        <w:t xml:space="preserve"> for a</w:t>
      </w:r>
      <w:r w:rsidR="00380EF0" w:rsidRPr="00C33519">
        <w:rPr>
          <w:rFonts w:asciiTheme="minorHAnsi" w:hAnsiTheme="minorHAnsi" w:cstheme="minorHAnsi"/>
          <w:bCs/>
        </w:rPr>
        <w:t xml:space="preserve"> preliminary</w:t>
      </w:r>
      <w:r w:rsidR="00FD36DF" w:rsidRPr="00C33519">
        <w:rPr>
          <w:rFonts w:asciiTheme="minorHAnsi" w:hAnsiTheme="minorHAnsi" w:cstheme="minorHAnsi"/>
          <w:bCs/>
        </w:rPr>
        <w:t xml:space="preserve"> appeal to the awarding body</w:t>
      </w:r>
      <w:r w:rsidRPr="00C33519">
        <w:rPr>
          <w:rFonts w:asciiTheme="minorHAnsi" w:hAnsiTheme="minorHAnsi" w:cstheme="minorHAnsi"/>
          <w:bCs/>
        </w:rPr>
        <w:t xml:space="preserve">, a further </w:t>
      </w:r>
      <w:r w:rsidR="00F04D19" w:rsidRPr="00C33519">
        <w:rPr>
          <w:rFonts w:asciiTheme="minorHAnsi" w:hAnsiTheme="minorHAnsi" w:cstheme="minorHAnsi"/>
          <w:bCs/>
        </w:rPr>
        <w:t xml:space="preserve">internal </w:t>
      </w:r>
      <w:r w:rsidR="00FD36DF" w:rsidRPr="00C33519">
        <w:rPr>
          <w:rFonts w:asciiTheme="minorHAnsi" w:hAnsiTheme="minorHAnsi" w:cstheme="minorHAnsi"/>
          <w:bCs/>
        </w:rPr>
        <w:t>appeal may be made</w:t>
      </w:r>
      <w:r w:rsidRPr="00C33519">
        <w:rPr>
          <w:rFonts w:asciiTheme="minorHAnsi" w:hAnsiTheme="minorHAnsi" w:cstheme="minorHAnsi"/>
          <w:bCs/>
        </w:rPr>
        <w:t xml:space="preserve"> to the head of centre. Following this, the head of centre’s decision as to whether to proceed with a</w:t>
      </w:r>
      <w:r w:rsidR="00380EF0" w:rsidRPr="00C33519">
        <w:rPr>
          <w:rFonts w:asciiTheme="minorHAnsi" w:hAnsiTheme="minorHAnsi" w:cstheme="minorHAnsi"/>
          <w:bCs/>
        </w:rPr>
        <w:t xml:space="preserve"> preliminary</w:t>
      </w:r>
      <w:r w:rsidRPr="00C33519">
        <w:rPr>
          <w:rFonts w:asciiTheme="minorHAnsi" w:hAnsiTheme="minorHAnsi" w:cstheme="minorHAnsi"/>
          <w:bCs/>
        </w:rPr>
        <w:t xml:space="preserve"> appeal will be based upon the </w:t>
      </w:r>
      <w:r w:rsidR="00650B63" w:rsidRPr="00C33519">
        <w:rPr>
          <w:rFonts w:asciiTheme="minorHAnsi" w:hAnsiTheme="minorHAnsi" w:cstheme="minorHAnsi"/>
          <w:bCs/>
        </w:rPr>
        <w:t xml:space="preserve">acceptable grounds as detailed in the </w:t>
      </w:r>
      <w:r w:rsidR="00650B63" w:rsidRPr="00C33519">
        <w:rPr>
          <w:rFonts w:asciiTheme="minorHAnsi" w:hAnsiTheme="minorHAnsi" w:cstheme="minorHAnsi"/>
        </w:rPr>
        <w:t>JCQ Appeals Booklet</w:t>
      </w:r>
      <w:r w:rsidRPr="00C33519">
        <w:rPr>
          <w:rFonts w:asciiTheme="minorHAnsi" w:hAnsiTheme="minorHAnsi" w:cstheme="minorHAnsi"/>
          <w:bCs/>
        </w:rPr>
        <w:t>.  Candidates</w:t>
      </w:r>
      <w:r w:rsidR="00F548D0" w:rsidRPr="00C33519">
        <w:rPr>
          <w:rFonts w:asciiTheme="minorHAnsi" w:hAnsiTheme="minorHAnsi" w:cstheme="minorHAnsi"/>
          <w:bCs/>
        </w:rPr>
        <w:t xml:space="preserve"> or </w:t>
      </w:r>
      <w:r w:rsidRPr="00C33519">
        <w:rPr>
          <w:rFonts w:asciiTheme="minorHAnsi" w:hAnsiTheme="minorHAnsi" w:cstheme="minorHAnsi"/>
          <w:bCs/>
        </w:rPr>
        <w:t>parents/carers are not permitted to make direct representations to an awarding body.</w:t>
      </w:r>
    </w:p>
    <w:p w14:paraId="0C79A743" w14:textId="5C0D3410" w:rsidR="00903444" w:rsidRPr="00C33519" w:rsidRDefault="00903444" w:rsidP="00AB60E7">
      <w:pPr>
        <w:pStyle w:val="Default"/>
        <w:spacing w:before="120" w:after="120" w:line="276" w:lineRule="auto"/>
        <w:jc w:val="both"/>
        <w:rPr>
          <w:rFonts w:asciiTheme="minorHAnsi" w:hAnsiTheme="minorHAnsi" w:cstheme="minorHAnsi"/>
        </w:rPr>
      </w:pPr>
      <w:r w:rsidRPr="00C33519">
        <w:rPr>
          <w:rFonts w:asciiTheme="minorHAnsi" w:hAnsiTheme="minorHAnsi" w:cstheme="minorHAnsi"/>
          <w:bCs/>
        </w:rPr>
        <w:t xml:space="preserve">The </w:t>
      </w:r>
      <w:r w:rsidRPr="00C33519">
        <w:rPr>
          <w:rFonts w:asciiTheme="minorHAnsi" w:hAnsiTheme="minorHAnsi" w:cstheme="minorHAnsi"/>
          <w:b/>
          <w:bCs/>
        </w:rPr>
        <w:t>internal appeals</w:t>
      </w:r>
      <w:r w:rsidR="00F548D0" w:rsidRPr="00C33519">
        <w:rPr>
          <w:rFonts w:asciiTheme="minorHAnsi" w:hAnsiTheme="minorHAnsi" w:cstheme="minorHAnsi"/>
          <w:b/>
          <w:bCs/>
        </w:rPr>
        <w:t xml:space="preserve"> </w:t>
      </w:r>
      <w:r w:rsidRPr="00C33519">
        <w:rPr>
          <w:rFonts w:asciiTheme="minorHAnsi" w:hAnsiTheme="minorHAnsi" w:cstheme="minorHAnsi"/>
          <w:b/>
          <w:bCs/>
        </w:rPr>
        <w:t xml:space="preserve">form </w:t>
      </w:r>
      <w:r w:rsidRPr="00C33519">
        <w:rPr>
          <w:rFonts w:asciiTheme="minorHAnsi" w:hAnsiTheme="minorHAnsi" w:cstheme="minorHAnsi"/>
          <w:bCs/>
        </w:rPr>
        <w:t xml:space="preserve">should be completed and submitted to the centre within </w:t>
      </w:r>
      <w:r w:rsidR="00007DA6" w:rsidRPr="00C33519">
        <w:rPr>
          <w:rFonts w:asciiTheme="minorHAnsi" w:hAnsiTheme="minorHAnsi" w:cstheme="minorHAnsi"/>
          <w:bCs/>
        </w:rPr>
        <w:t xml:space="preserve">2 </w:t>
      </w:r>
      <w:r w:rsidRPr="00C33519">
        <w:rPr>
          <w:rFonts w:asciiTheme="minorHAnsi" w:hAnsiTheme="minorHAnsi" w:cstheme="minorHAnsi"/>
          <w:bCs/>
        </w:rPr>
        <w:t xml:space="preserve">calendar days </w:t>
      </w:r>
      <w:r w:rsidRPr="00C33519">
        <w:rPr>
          <w:rFonts w:asciiTheme="minorHAnsi" w:hAnsiTheme="minorHAnsi" w:cstheme="minorHAnsi"/>
        </w:rPr>
        <w:t xml:space="preserve">of the notification of the outcome of the </w:t>
      </w:r>
      <w:r w:rsidR="00A8214A" w:rsidRPr="00C33519">
        <w:rPr>
          <w:rFonts w:asciiTheme="minorHAnsi" w:hAnsiTheme="minorHAnsi" w:cstheme="minorHAnsi"/>
        </w:rPr>
        <w:t>Ro</w:t>
      </w:r>
      <w:r w:rsidR="00650B63" w:rsidRPr="00C33519">
        <w:rPr>
          <w:rFonts w:asciiTheme="minorHAnsi" w:hAnsiTheme="minorHAnsi" w:cstheme="minorHAnsi"/>
        </w:rPr>
        <w:t>R</w:t>
      </w:r>
      <w:r w:rsidRPr="00C33519">
        <w:rPr>
          <w:rFonts w:asciiTheme="minorHAnsi" w:hAnsiTheme="minorHAnsi" w:cstheme="minorHAnsi"/>
        </w:rPr>
        <w:t xml:space="preserve">. Subject to the head of centre’s decision, this will allow the centre to process the </w:t>
      </w:r>
      <w:r w:rsidR="006C4B63" w:rsidRPr="00C33519">
        <w:rPr>
          <w:rFonts w:asciiTheme="minorHAnsi" w:hAnsiTheme="minorHAnsi" w:cstheme="minorHAnsi"/>
        </w:rPr>
        <w:t xml:space="preserve">preliminary </w:t>
      </w:r>
      <w:r w:rsidRPr="00C33519">
        <w:rPr>
          <w:rFonts w:asciiTheme="minorHAnsi" w:hAnsiTheme="minorHAnsi" w:cstheme="minorHAnsi"/>
        </w:rPr>
        <w:t xml:space="preserve">appeal and submit to the awarding body within the required </w:t>
      </w:r>
      <w:r w:rsidR="00C91C40" w:rsidRPr="00C33519">
        <w:rPr>
          <w:rFonts w:asciiTheme="minorHAnsi" w:hAnsiTheme="minorHAnsi" w:cstheme="minorHAnsi"/>
          <w:b/>
        </w:rPr>
        <w:t>30 calendar days</w:t>
      </w:r>
      <w:r w:rsidR="00C91C40" w:rsidRPr="00C33519">
        <w:rPr>
          <w:rFonts w:asciiTheme="minorHAnsi" w:hAnsiTheme="minorHAnsi" w:cstheme="minorHAnsi"/>
        </w:rPr>
        <w:t xml:space="preserve"> of receiving the outcome of the</w:t>
      </w:r>
      <w:r w:rsidR="00F7093F" w:rsidRPr="00C33519">
        <w:rPr>
          <w:rFonts w:asciiTheme="minorHAnsi" w:hAnsiTheme="minorHAnsi" w:cstheme="minorHAnsi"/>
        </w:rPr>
        <w:t xml:space="preserve"> </w:t>
      </w:r>
      <w:r w:rsidR="00A8214A" w:rsidRPr="00C33519">
        <w:rPr>
          <w:rFonts w:asciiTheme="minorHAnsi" w:hAnsiTheme="minorHAnsi" w:cstheme="minorHAnsi"/>
        </w:rPr>
        <w:t>review of</w:t>
      </w:r>
      <w:r w:rsidR="00F7093F" w:rsidRPr="00C33519">
        <w:rPr>
          <w:rFonts w:asciiTheme="minorHAnsi" w:hAnsiTheme="minorHAnsi" w:cstheme="minorHAnsi"/>
        </w:rPr>
        <w:t xml:space="preserve"> results process. </w:t>
      </w:r>
      <w:r w:rsidRPr="00C33519">
        <w:rPr>
          <w:rFonts w:asciiTheme="minorHAnsi" w:hAnsiTheme="minorHAnsi" w:cstheme="minorHAnsi"/>
        </w:rPr>
        <w:t xml:space="preserve">Awarding body fees which may be charged for the </w:t>
      </w:r>
      <w:r w:rsidR="006C4B63" w:rsidRPr="00C33519">
        <w:rPr>
          <w:rFonts w:asciiTheme="minorHAnsi" w:hAnsiTheme="minorHAnsi" w:cstheme="minorHAnsi"/>
        </w:rPr>
        <w:t xml:space="preserve">preliminary </w:t>
      </w:r>
      <w:r w:rsidRPr="00C33519">
        <w:rPr>
          <w:rFonts w:asciiTheme="minorHAnsi" w:hAnsiTheme="minorHAnsi" w:cstheme="minorHAnsi"/>
        </w:rPr>
        <w:t xml:space="preserve">appeal must be paid </w:t>
      </w:r>
      <w:r w:rsidR="00327F27" w:rsidRPr="00C33519">
        <w:rPr>
          <w:rFonts w:asciiTheme="minorHAnsi" w:hAnsiTheme="minorHAnsi" w:cstheme="minorHAnsi"/>
        </w:rPr>
        <w:t xml:space="preserve">to the centre </w:t>
      </w:r>
      <w:r w:rsidRPr="00C33519">
        <w:rPr>
          <w:rFonts w:asciiTheme="minorHAnsi" w:hAnsiTheme="minorHAnsi" w:cstheme="minorHAnsi"/>
        </w:rPr>
        <w:t xml:space="preserve">by the appellant </w:t>
      </w:r>
      <w:r w:rsidR="00327F27" w:rsidRPr="00C33519">
        <w:rPr>
          <w:rFonts w:asciiTheme="minorHAnsi" w:hAnsiTheme="minorHAnsi" w:cstheme="minorHAnsi"/>
        </w:rPr>
        <w:t xml:space="preserve">before the </w:t>
      </w:r>
      <w:r w:rsidR="00380EF0" w:rsidRPr="00C33519">
        <w:rPr>
          <w:rFonts w:asciiTheme="minorHAnsi" w:hAnsiTheme="minorHAnsi" w:cstheme="minorHAnsi"/>
        </w:rPr>
        <w:t xml:space="preserve">preliminary </w:t>
      </w:r>
      <w:r w:rsidR="00327F27" w:rsidRPr="00C33519">
        <w:rPr>
          <w:rFonts w:asciiTheme="minorHAnsi" w:hAnsiTheme="minorHAnsi" w:cstheme="minorHAnsi"/>
        </w:rPr>
        <w:t>appeal is submitted to the awarding body</w:t>
      </w:r>
      <w:r w:rsidR="00DE2CB4" w:rsidRPr="00C33519">
        <w:rPr>
          <w:rFonts w:asciiTheme="minorHAnsi" w:hAnsiTheme="minorHAnsi" w:cstheme="minorHAnsi"/>
        </w:rPr>
        <w:t xml:space="preserve"> (fees are available from the exams officer)</w:t>
      </w:r>
      <w:r w:rsidRPr="00C33519">
        <w:rPr>
          <w:rFonts w:asciiTheme="minorHAnsi" w:hAnsiTheme="minorHAnsi" w:cstheme="minorHAnsi"/>
        </w:rPr>
        <w:t>. If the appeal is upheld by the awarding body, this fee will be refunded by the awarding body and repaid to the appellant by the centre.</w:t>
      </w:r>
    </w:p>
    <w:p w14:paraId="321262D3" w14:textId="77777777" w:rsidR="007B6699" w:rsidRPr="00C33519" w:rsidRDefault="007B6699" w:rsidP="00752113">
      <w:pPr>
        <w:autoSpaceDE w:val="0"/>
        <w:autoSpaceDN w:val="0"/>
        <w:adjustRightInd w:val="0"/>
        <w:spacing w:before="120" w:after="120" w:line="276" w:lineRule="auto"/>
        <w:rPr>
          <w:rFonts w:asciiTheme="minorHAnsi" w:hAnsiTheme="minorHAnsi" w:cstheme="minorHAnsi"/>
          <w:i/>
          <w:color w:val="000000"/>
          <w:sz w:val="24"/>
          <w:szCs w:val="24"/>
        </w:rPr>
      </w:pPr>
    </w:p>
    <w:p w14:paraId="0665F5F3" w14:textId="77777777" w:rsidR="00A654B7" w:rsidRPr="00C33519" w:rsidRDefault="002940E8">
      <w:pPr>
        <w:spacing w:after="200" w:line="276" w:lineRule="auto"/>
        <w:rPr>
          <w:rFonts w:asciiTheme="minorHAnsi" w:eastAsia="Times New Roman" w:hAnsiTheme="minorHAnsi" w:cstheme="minorHAnsi"/>
          <w:b/>
          <w:color w:val="003399"/>
          <w:sz w:val="24"/>
          <w:szCs w:val="24"/>
        </w:rPr>
      </w:pPr>
      <w:r w:rsidRPr="00C33519">
        <w:rPr>
          <w:rFonts w:asciiTheme="minorHAnsi" w:eastAsia="Times New Roman" w:hAnsiTheme="minorHAnsi" w:cstheme="minorHAnsi"/>
          <w:b/>
          <w:color w:val="003399"/>
          <w:sz w:val="24"/>
          <w:szCs w:val="24"/>
        </w:rPr>
        <w:br w:type="page"/>
      </w:r>
    </w:p>
    <w:tbl>
      <w:tblPr>
        <w:tblStyle w:val="TableGrid"/>
        <w:tblW w:w="0" w:type="auto"/>
        <w:tblLook w:val="04A0" w:firstRow="1" w:lastRow="0" w:firstColumn="1" w:lastColumn="0" w:noHBand="0" w:noVBand="1"/>
      </w:tblPr>
      <w:tblGrid>
        <w:gridCol w:w="6487"/>
        <w:gridCol w:w="1559"/>
        <w:gridCol w:w="2222"/>
      </w:tblGrid>
      <w:tr w:rsidR="00936297" w:rsidRPr="00C33519" w14:paraId="71E4AACE" w14:textId="77777777" w:rsidTr="00DC5489">
        <w:tc>
          <w:tcPr>
            <w:tcW w:w="6487" w:type="dxa"/>
            <w:vMerge w:val="restart"/>
            <w:tcBorders>
              <w:top w:val="nil"/>
              <w:left w:val="nil"/>
              <w:right w:val="single" w:sz="4" w:space="0" w:color="FF3300"/>
            </w:tcBorders>
            <w:vAlign w:val="center"/>
          </w:tcPr>
          <w:p w14:paraId="10990EB9" w14:textId="77777777" w:rsidR="00936297" w:rsidRPr="00C33519" w:rsidRDefault="00936297" w:rsidP="004268DF">
            <w:pPr>
              <w:spacing w:before="120" w:after="120" w:line="276" w:lineRule="auto"/>
              <w:rPr>
                <w:rFonts w:asciiTheme="minorHAnsi" w:eastAsia="Times New Roman" w:hAnsiTheme="minorHAnsi" w:cstheme="minorHAnsi"/>
                <w:b/>
                <w:color w:val="003399"/>
                <w:sz w:val="28"/>
                <w:szCs w:val="28"/>
              </w:rPr>
            </w:pPr>
            <w:bookmarkStart w:id="3" w:name="_Hlk496619748"/>
            <w:r w:rsidRPr="00C33519">
              <w:rPr>
                <w:rFonts w:asciiTheme="minorHAnsi" w:eastAsia="Times New Roman" w:hAnsiTheme="minorHAnsi" w:cstheme="minorHAnsi"/>
                <w:b/>
                <w:color w:val="003399"/>
                <w:sz w:val="28"/>
                <w:szCs w:val="28"/>
              </w:rPr>
              <w:lastRenderedPageBreak/>
              <w:t>Internal appeals form</w:t>
            </w:r>
          </w:p>
        </w:tc>
        <w:tc>
          <w:tcPr>
            <w:tcW w:w="3781" w:type="dxa"/>
            <w:gridSpan w:val="2"/>
            <w:tcBorders>
              <w:top w:val="single" w:sz="4" w:space="0" w:color="FF3300"/>
              <w:left w:val="single" w:sz="4" w:space="0" w:color="FF3300"/>
              <w:bottom w:val="single" w:sz="4" w:space="0" w:color="FF3300"/>
              <w:right w:val="single" w:sz="4" w:space="0" w:color="FF3300"/>
            </w:tcBorders>
            <w:shd w:val="clear" w:color="auto" w:fill="C1EDFC" w:themeFill="accent6" w:themeFillTint="33"/>
            <w:vAlign w:val="center"/>
          </w:tcPr>
          <w:p w14:paraId="5AD67F76" w14:textId="77777777" w:rsidR="00936297" w:rsidRPr="00C33519" w:rsidRDefault="00936297" w:rsidP="00665067">
            <w:pPr>
              <w:spacing w:before="120" w:after="120"/>
              <w:jc w:val="center"/>
              <w:rPr>
                <w:rFonts w:asciiTheme="minorHAnsi" w:eastAsia="Times New Roman" w:hAnsiTheme="minorHAnsi" w:cstheme="minorHAnsi"/>
                <w:b/>
                <w:sz w:val="28"/>
                <w:szCs w:val="28"/>
              </w:rPr>
            </w:pPr>
            <w:r w:rsidRPr="00C33519">
              <w:rPr>
                <w:rFonts w:asciiTheme="minorHAnsi" w:hAnsiTheme="minorHAnsi" w:cstheme="minorHAnsi"/>
                <w:b/>
                <w:sz w:val="20"/>
                <w:szCs w:val="20"/>
              </w:rPr>
              <w:t>FOR CENTRE USE ONLY</w:t>
            </w:r>
          </w:p>
        </w:tc>
      </w:tr>
      <w:tr w:rsidR="00936297" w:rsidRPr="00C33519" w14:paraId="733FEBB0" w14:textId="77777777" w:rsidTr="00DC5489">
        <w:trPr>
          <w:trHeight w:val="310"/>
        </w:trPr>
        <w:tc>
          <w:tcPr>
            <w:tcW w:w="6487" w:type="dxa"/>
            <w:vMerge/>
            <w:tcBorders>
              <w:left w:val="nil"/>
              <w:bottom w:val="nil"/>
              <w:right w:val="single" w:sz="4" w:space="0" w:color="FF3300"/>
            </w:tcBorders>
          </w:tcPr>
          <w:p w14:paraId="6C7991FA" w14:textId="77777777" w:rsidR="00936297" w:rsidRPr="00C33519" w:rsidRDefault="00936297" w:rsidP="004268DF">
            <w:pPr>
              <w:spacing w:before="120" w:after="120" w:line="276" w:lineRule="auto"/>
              <w:rPr>
                <w:rFonts w:asciiTheme="minorHAnsi" w:eastAsia="Times New Roman" w:hAnsiTheme="minorHAnsi" w:cstheme="minorHAnsi"/>
                <w:sz w:val="20"/>
                <w:szCs w:val="20"/>
              </w:rPr>
            </w:pPr>
          </w:p>
        </w:tc>
        <w:tc>
          <w:tcPr>
            <w:tcW w:w="1559" w:type="dxa"/>
            <w:tcBorders>
              <w:top w:val="single" w:sz="4" w:space="0" w:color="FF3300"/>
              <w:left w:val="single" w:sz="4" w:space="0" w:color="FF3300"/>
              <w:bottom w:val="single" w:sz="4" w:space="0" w:color="FF3300"/>
              <w:right w:val="single" w:sz="4" w:space="0" w:color="FF3300"/>
            </w:tcBorders>
            <w:shd w:val="clear" w:color="auto" w:fill="C1EDFC" w:themeFill="accent6" w:themeFillTint="33"/>
            <w:vAlign w:val="center"/>
          </w:tcPr>
          <w:p w14:paraId="0EE20874" w14:textId="7846DDAC" w:rsidR="00936297" w:rsidRPr="00C33519" w:rsidRDefault="00936297" w:rsidP="004268DF">
            <w:pPr>
              <w:spacing w:before="120" w:after="120" w:line="276" w:lineRule="auto"/>
              <w:rPr>
                <w:rFonts w:asciiTheme="minorHAnsi" w:eastAsia="Times New Roman" w:hAnsiTheme="minorHAnsi" w:cstheme="minorHAnsi"/>
                <w:sz w:val="28"/>
                <w:szCs w:val="28"/>
              </w:rPr>
            </w:pPr>
            <w:r w:rsidRPr="00C33519">
              <w:rPr>
                <w:rFonts w:asciiTheme="minorHAnsi" w:hAnsiTheme="minorHAnsi" w:cstheme="minorHAnsi"/>
                <w:sz w:val="20"/>
                <w:szCs w:val="20"/>
              </w:rPr>
              <w:t>Date received</w:t>
            </w:r>
          </w:p>
        </w:tc>
        <w:tc>
          <w:tcPr>
            <w:tcW w:w="2222" w:type="dxa"/>
            <w:tcBorders>
              <w:top w:val="single" w:sz="4" w:space="0" w:color="FF3300"/>
              <w:left w:val="single" w:sz="4" w:space="0" w:color="FF3300"/>
              <w:bottom w:val="single" w:sz="4" w:space="0" w:color="FF3300"/>
              <w:right w:val="single" w:sz="4" w:space="0" w:color="FF3300"/>
            </w:tcBorders>
          </w:tcPr>
          <w:p w14:paraId="106AFB86" w14:textId="77777777" w:rsidR="00936297" w:rsidRPr="00C33519" w:rsidRDefault="00936297" w:rsidP="004268DF">
            <w:pPr>
              <w:spacing w:before="120" w:after="120" w:line="276" w:lineRule="auto"/>
              <w:rPr>
                <w:rFonts w:asciiTheme="minorHAnsi" w:eastAsia="Times New Roman" w:hAnsiTheme="minorHAnsi" w:cstheme="minorHAnsi"/>
                <w:b/>
                <w:sz w:val="28"/>
                <w:szCs w:val="28"/>
              </w:rPr>
            </w:pPr>
          </w:p>
        </w:tc>
      </w:tr>
      <w:tr w:rsidR="00936297" w:rsidRPr="00C33519" w14:paraId="2526C0A9" w14:textId="77777777" w:rsidTr="00DC5489">
        <w:trPr>
          <w:trHeight w:val="579"/>
        </w:trPr>
        <w:tc>
          <w:tcPr>
            <w:tcW w:w="6487" w:type="dxa"/>
            <w:tcBorders>
              <w:top w:val="nil"/>
              <w:left w:val="nil"/>
              <w:bottom w:val="nil"/>
              <w:right w:val="single" w:sz="4" w:space="0" w:color="FF3300"/>
            </w:tcBorders>
            <w:vAlign w:val="bottom"/>
          </w:tcPr>
          <w:p w14:paraId="7641BEFD" w14:textId="77777777" w:rsidR="00936297" w:rsidRPr="00C33519" w:rsidRDefault="00936297" w:rsidP="00380EF0">
            <w:pPr>
              <w:spacing w:before="120" w:after="0" w:line="276" w:lineRule="auto"/>
              <w:rPr>
                <w:rFonts w:asciiTheme="minorHAnsi" w:eastAsia="Times New Roman" w:hAnsiTheme="minorHAnsi" w:cstheme="minorHAnsi"/>
                <w:b/>
                <w:color w:val="003399"/>
                <w:sz w:val="28"/>
                <w:szCs w:val="28"/>
              </w:rPr>
            </w:pPr>
            <w:r w:rsidRPr="00C33519">
              <w:rPr>
                <w:rFonts w:asciiTheme="minorHAnsi" w:eastAsia="Times New Roman" w:hAnsiTheme="minorHAnsi" w:cstheme="minorHAnsi"/>
                <w:sz w:val="20"/>
                <w:szCs w:val="20"/>
              </w:rPr>
              <w:t xml:space="preserve">Please tick box to indicate the nature of your appeal and complete all white boxes on the form below </w:t>
            </w:r>
          </w:p>
        </w:tc>
        <w:tc>
          <w:tcPr>
            <w:tcW w:w="1559" w:type="dxa"/>
            <w:tcBorders>
              <w:top w:val="single" w:sz="4" w:space="0" w:color="FF3300"/>
              <w:left w:val="single" w:sz="4" w:space="0" w:color="FF3300"/>
              <w:bottom w:val="single" w:sz="4" w:space="0" w:color="FF3300"/>
              <w:right w:val="single" w:sz="4" w:space="0" w:color="FF3300"/>
            </w:tcBorders>
            <w:shd w:val="clear" w:color="auto" w:fill="C1EDFC" w:themeFill="accent6" w:themeFillTint="33"/>
            <w:vAlign w:val="center"/>
          </w:tcPr>
          <w:p w14:paraId="5348DA15" w14:textId="3534DA4D" w:rsidR="00936297" w:rsidRPr="00C33519" w:rsidRDefault="00DE706D" w:rsidP="004268DF">
            <w:pPr>
              <w:spacing w:before="120" w:after="120" w:line="276" w:lineRule="auto"/>
              <w:rPr>
                <w:rFonts w:asciiTheme="minorHAnsi" w:hAnsiTheme="minorHAnsi" w:cstheme="minorHAnsi"/>
                <w:sz w:val="20"/>
                <w:szCs w:val="20"/>
              </w:rPr>
            </w:pPr>
            <w:r w:rsidRPr="00C33519">
              <w:rPr>
                <w:rFonts w:asciiTheme="minorHAnsi" w:hAnsiTheme="minorHAnsi" w:cstheme="minorHAnsi"/>
                <w:sz w:val="20"/>
                <w:szCs w:val="20"/>
              </w:rPr>
              <w:t xml:space="preserve">Reference No. </w:t>
            </w:r>
          </w:p>
        </w:tc>
        <w:tc>
          <w:tcPr>
            <w:tcW w:w="2222" w:type="dxa"/>
            <w:tcBorders>
              <w:top w:val="single" w:sz="4" w:space="0" w:color="FF3300"/>
              <w:left w:val="single" w:sz="4" w:space="0" w:color="FF3300"/>
              <w:bottom w:val="single" w:sz="4" w:space="0" w:color="FF3300"/>
              <w:right w:val="single" w:sz="4" w:space="0" w:color="FF3300"/>
            </w:tcBorders>
          </w:tcPr>
          <w:p w14:paraId="2CE3404E" w14:textId="77777777" w:rsidR="00936297" w:rsidRPr="00C33519" w:rsidRDefault="00936297" w:rsidP="004268DF">
            <w:pPr>
              <w:spacing w:before="120" w:after="120" w:line="276" w:lineRule="auto"/>
              <w:rPr>
                <w:rFonts w:asciiTheme="minorHAnsi" w:eastAsia="Times New Roman" w:hAnsiTheme="minorHAnsi" w:cstheme="minorHAnsi"/>
                <w:b/>
                <w:sz w:val="28"/>
                <w:szCs w:val="28"/>
              </w:rPr>
            </w:pPr>
          </w:p>
        </w:tc>
      </w:tr>
    </w:tbl>
    <w:p w14:paraId="5AB9E271" w14:textId="5C4AB66A" w:rsidR="00341346" w:rsidRPr="00C33519" w:rsidRDefault="00E70668" w:rsidP="00E624EE">
      <w:pPr>
        <w:pStyle w:val="ListParagraph"/>
        <w:numPr>
          <w:ilvl w:val="0"/>
          <w:numId w:val="17"/>
        </w:numPr>
        <w:spacing w:before="120" w:after="120" w:line="276" w:lineRule="auto"/>
        <w:ind w:left="426" w:hanging="426"/>
        <w:rPr>
          <w:rFonts w:asciiTheme="minorHAnsi" w:hAnsiTheme="minorHAnsi" w:cstheme="minorHAnsi"/>
          <w:sz w:val="24"/>
          <w:szCs w:val="24"/>
        </w:rPr>
      </w:pPr>
      <w:r w:rsidRPr="00C33519">
        <w:rPr>
          <w:rFonts w:asciiTheme="minorHAnsi" w:hAnsiTheme="minorHAnsi" w:cstheme="minorHAnsi"/>
          <w:sz w:val="24"/>
          <w:szCs w:val="24"/>
        </w:rPr>
        <w:t xml:space="preserve">Appeal against an internal assessment decision and/or request </w:t>
      </w:r>
      <w:r w:rsidR="00A13EAE" w:rsidRPr="00C33519">
        <w:rPr>
          <w:rFonts w:asciiTheme="minorHAnsi" w:hAnsiTheme="minorHAnsi" w:cstheme="minorHAnsi"/>
          <w:sz w:val="24"/>
          <w:szCs w:val="24"/>
        </w:rPr>
        <w:t>for a review of marking</w:t>
      </w:r>
    </w:p>
    <w:p w14:paraId="2830FB18" w14:textId="77777777" w:rsidR="006C4285" w:rsidRPr="00C33519" w:rsidRDefault="00341346" w:rsidP="00E624EE">
      <w:pPr>
        <w:pStyle w:val="ListParagraph"/>
        <w:numPr>
          <w:ilvl w:val="0"/>
          <w:numId w:val="17"/>
        </w:numPr>
        <w:spacing w:before="120" w:after="120" w:line="276" w:lineRule="auto"/>
        <w:ind w:left="426" w:hanging="426"/>
        <w:rPr>
          <w:rFonts w:asciiTheme="minorHAnsi" w:hAnsiTheme="minorHAnsi" w:cstheme="minorHAnsi"/>
          <w:sz w:val="24"/>
          <w:szCs w:val="24"/>
        </w:rPr>
      </w:pPr>
      <w:r w:rsidRPr="00C33519">
        <w:rPr>
          <w:rFonts w:asciiTheme="minorHAnsi" w:eastAsia="Times New Roman" w:hAnsiTheme="minorHAnsi" w:cstheme="minorHAnsi"/>
          <w:sz w:val="24"/>
          <w:szCs w:val="24"/>
        </w:rPr>
        <w:t xml:space="preserve">Appeal against </w:t>
      </w:r>
      <w:r w:rsidR="00903444" w:rsidRPr="00C33519">
        <w:rPr>
          <w:rFonts w:asciiTheme="minorHAnsi" w:eastAsia="Times New Roman" w:hAnsiTheme="minorHAnsi" w:cstheme="minorHAnsi"/>
          <w:sz w:val="24"/>
          <w:szCs w:val="24"/>
        </w:rPr>
        <w:t>the centre</w:t>
      </w:r>
      <w:r w:rsidR="00650B63" w:rsidRPr="00C33519">
        <w:rPr>
          <w:rFonts w:asciiTheme="minorHAnsi" w:eastAsia="Times New Roman" w:hAnsiTheme="minorHAnsi" w:cstheme="minorHAnsi"/>
          <w:sz w:val="24"/>
          <w:szCs w:val="24"/>
        </w:rPr>
        <w:t>’s</w:t>
      </w:r>
      <w:r w:rsidR="00903444" w:rsidRPr="00C33519">
        <w:rPr>
          <w:rFonts w:asciiTheme="minorHAnsi" w:eastAsia="Times New Roman" w:hAnsiTheme="minorHAnsi" w:cstheme="minorHAnsi"/>
          <w:sz w:val="24"/>
          <w:szCs w:val="24"/>
        </w:rPr>
        <w:t xml:space="preserve"> decision not to support </w:t>
      </w:r>
      <w:r w:rsidR="00650B63" w:rsidRPr="00C33519">
        <w:rPr>
          <w:rFonts w:asciiTheme="minorHAnsi" w:eastAsia="Times New Roman" w:hAnsiTheme="minorHAnsi" w:cstheme="minorHAnsi"/>
          <w:sz w:val="24"/>
          <w:szCs w:val="24"/>
        </w:rPr>
        <w:t>a clerical check, a review of marking, a review of moderation or an appeal</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1659"/>
        <w:gridCol w:w="3150"/>
        <w:gridCol w:w="1794"/>
        <w:gridCol w:w="3792"/>
      </w:tblGrid>
      <w:tr w:rsidR="00903444" w:rsidRPr="00C33519" w14:paraId="2C94E267" w14:textId="77777777" w:rsidTr="00AB60E7">
        <w:trPr>
          <w:cantSplit/>
          <w:trHeight w:val="596"/>
          <w:tblHeader/>
        </w:trPr>
        <w:tc>
          <w:tcPr>
            <w:tcW w:w="798" w:type="pct"/>
            <w:shd w:val="clear" w:color="auto" w:fill="003399"/>
            <w:vAlign w:val="center"/>
          </w:tcPr>
          <w:p w14:paraId="7A1D8CB9" w14:textId="77777777" w:rsidR="00903444" w:rsidRPr="00C33519" w:rsidRDefault="00903444" w:rsidP="00A4728A">
            <w:pPr>
              <w:spacing w:before="120" w:after="120" w:line="276" w:lineRule="auto"/>
              <w:rPr>
                <w:rFonts w:asciiTheme="minorHAnsi" w:eastAsia="Times New Roman" w:hAnsiTheme="minorHAnsi" w:cstheme="minorHAnsi"/>
                <w:color w:val="FFFFFF" w:themeColor="background1"/>
              </w:rPr>
            </w:pPr>
            <w:r w:rsidRPr="00C33519">
              <w:rPr>
                <w:rFonts w:asciiTheme="minorHAnsi" w:eastAsia="Times New Roman" w:hAnsiTheme="minorHAnsi" w:cstheme="minorHAnsi"/>
                <w:color w:val="FFFFFF" w:themeColor="background1"/>
              </w:rPr>
              <w:t>Name of appellant</w:t>
            </w:r>
          </w:p>
        </w:tc>
        <w:tc>
          <w:tcPr>
            <w:tcW w:w="1515" w:type="pct"/>
            <w:shd w:val="clear" w:color="auto" w:fill="auto"/>
            <w:vAlign w:val="center"/>
          </w:tcPr>
          <w:p w14:paraId="5AACA093" w14:textId="77777777" w:rsidR="00903444" w:rsidRPr="00C33519" w:rsidRDefault="00903444" w:rsidP="00A4728A">
            <w:pPr>
              <w:spacing w:before="120" w:after="120" w:line="276" w:lineRule="auto"/>
              <w:rPr>
                <w:rFonts w:asciiTheme="minorHAnsi" w:eastAsia="Times New Roman" w:hAnsiTheme="minorHAnsi" w:cstheme="minorHAnsi"/>
                <w:color w:val="FFFFFF" w:themeColor="background1"/>
                <w:sz w:val="20"/>
                <w:szCs w:val="20"/>
              </w:rPr>
            </w:pPr>
          </w:p>
        </w:tc>
        <w:tc>
          <w:tcPr>
            <w:tcW w:w="863" w:type="pct"/>
            <w:shd w:val="clear" w:color="auto" w:fill="003399"/>
            <w:vAlign w:val="center"/>
          </w:tcPr>
          <w:p w14:paraId="2B98FB8C" w14:textId="4E72BF11" w:rsidR="00903444" w:rsidRPr="00C33519" w:rsidRDefault="00903444" w:rsidP="00AB60E7">
            <w:pPr>
              <w:spacing w:before="120" w:after="0" w:line="276" w:lineRule="auto"/>
              <w:rPr>
                <w:rFonts w:asciiTheme="minorHAnsi" w:eastAsia="Times New Roman" w:hAnsiTheme="minorHAnsi" w:cstheme="minorHAnsi"/>
                <w:color w:val="FFFFFF" w:themeColor="background1"/>
              </w:rPr>
            </w:pPr>
            <w:r w:rsidRPr="00C33519">
              <w:rPr>
                <w:rFonts w:asciiTheme="minorHAnsi" w:eastAsia="Times New Roman" w:hAnsiTheme="minorHAnsi" w:cstheme="minorHAnsi"/>
                <w:color w:val="FFFFFF" w:themeColor="background1"/>
              </w:rPr>
              <w:t>Candidate name</w:t>
            </w:r>
          </w:p>
          <w:p w14:paraId="26F70307" w14:textId="77777777" w:rsidR="00903444" w:rsidRPr="00C33519" w:rsidRDefault="00903444" w:rsidP="00794ADD">
            <w:pPr>
              <w:spacing w:after="0" w:line="276" w:lineRule="auto"/>
              <w:rPr>
                <w:rFonts w:asciiTheme="minorHAnsi" w:eastAsia="Times New Roman" w:hAnsiTheme="minorHAnsi" w:cstheme="minorHAnsi"/>
                <w:color w:val="FFFFFF" w:themeColor="background1"/>
                <w:sz w:val="20"/>
                <w:szCs w:val="20"/>
              </w:rPr>
            </w:pPr>
            <w:r w:rsidRPr="00C33519">
              <w:rPr>
                <w:rFonts w:asciiTheme="minorHAnsi" w:eastAsia="Times New Roman" w:hAnsiTheme="minorHAnsi" w:cstheme="minorHAnsi"/>
                <w:color w:val="FFFFFF" w:themeColor="background1"/>
                <w:sz w:val="20"/>
                <w:szCs w:val="20"/>
              </w:rPr>
              <w:t>if different to appellant</w:t>
            </w:r>
          </w:p>
        </w:tc>
        <w:tc>
          <w:tcPr>
            <w:tcW w:w="1825" w:type="pct"/>
            <w:shd w:val="clear" w:color="auto" w:fill="auto"/>
            <w:vAlign w:val="center"/>
          </w:tcPr>
          <w:p w14:paraId="6D3BDCDC" w14:textId="77777777" w:rsidR="00903444" w:rsidRPr="00C33519" w:rsidRDefault="00903444" w:rsidP="00A4728A">
            <w:pPr>
              <w:spacing w:before="120" w:after="120" w:line="276" w:lineRule="auto"/>
              <w:rPr>
                <w:rFonts w:asciiTheme="minorHAnsi" w:eastAsia="Times New Roman" w:hAnsiTheme="minorHAnsi" w:cstheme="minorHAnsi"/>
                <w:color w:val="FFFFFF" w:themeColor="background1"/>
                <w:sz w:val="20"/>
                <w:szCs w:val="20"/>
              </w:rPr>
            </w:pPr>
          </w:p>
        </w:tc>
      </w:tr>
      <w:tr w:rsidR="00903444" w:rsidRPr="00C33519" w14:paraId="274AA3C9" w14:textId="77777777" w:rsidTr="00AB60E7">
        <w:trPr>
          <w:trHeight w:val="448"/>
          <w:tblHeader/>
        </w:trPr>
        <w:tc>
          <w:tcPr>
            <w:tcW w:w="798" w:type="pct"/>
            <w:shd w:val="clear" w:color="auto" w:fill="C1EDFC" w:themeFill="accent6" w:themeFillTint="33"/>
            <w:vAlign w:val="center"/>
          </w:tcPr>
          <w:p w14:paraId="66BE5445" w14:textId="77777777" w:rsidR="00903444" w:rsidRPr="00C33519" w:rsidRDefault="00794ADD" w:rsidP="00A4728A">
            <w:pPr>
              <w:spacing w:before="120" w:after="120" w:line="276" w:lineRule="auto"/>
              <w:rPr>
                <w:rFonts w:asciiTheme="minorHAnsi" w:eastAsia="Times New Roman" w:hAnsiTheme="minorHAnsi" w:cstheme="minorHAnsi"/>
              </w:rPr>
            </w:pPr>
            <w:r w:rsidRPr="00C33519">
              <w:rPr>
                <w:rFonts w:asciiTheme="minorHAnsi" w:eastAsia="Times New Roman" w:hAnsiTheme="minorHAnsi" w:cstheme="minorHAnsi"/>
              </w:rPr>
              <w:t>Awarding body</w:t>
            </w:r>
          </w:p>
        </w:tc>
        <w:tc>
          <w:tcPr>
            <w:tcW w:w="1515" w:type="pct"/>
            <w:shd w:val="clear" w:color="auto" w:fill="auto"/>
            <w:vAlign w:val="center"/>
          </w:tcPr>
          <w:p w14:paraId="2EB3C684" w14:textId="77777777" w:rsidR="00903444" w:rsidRPr="00C33519" w:rsidRDefault="00903444" w:rsidP="00A4728A">
            <w:pPr>
              <w:spacing w:before="120" w:after="120" w:line="276" w:lineRule="auto"/>
              <w:rPr>
                <w:rFonts w:asciiTheme="minorHAnsi" w:eastAsia="Times New Roman" w:hAnsiTheme="minorHAnsi" w:cstheme="minorHAnsi"/>
                <w:b/>
                <w:i/>
                <w:color w:val="BFBFBF" w:themeColor="background1" w:themeShade="BF"/>
                <w:sz w:val="20"/>
                <w:szCs w:val="20"/>
              </w:rPr>
            </w:pPr>
          </w:p>
        </w:tc>
        <w:tc>
          <w:tcPr>
            <w:tcW w:w="863" w:type="pct"/>
            <w:shd w:val="clear" w:color="auto" w:fill="C1EDFC" w:themeFill="accent6" w:themeFillTint="33"/>
            <w:vAlign w:val="center"/>
          </w:tcPr>
          <w:p w14:paraId="41D37B90" w14:textId="77777777" w:rsidR="00903444" w:rsidRPr="00C33519" w:rsidRDefault="00F85BC7" w:rsidP="00A4728A">
            <w:pPr>
              <w:spacing w:before="120" w:after="120" w:line="276" w:lineRule="auto"/>
              <w:rPr>
                <w:rFonts w:asciiTheme="minorHAnsi" w:eastAsia="Times New Roman" w:hAnsiTheme="minorHAnsi" w:cstheme="minorHAnsi"/>
              </w:rPr>
            </w:pPr>
            <w:r w:rsidRPr="00C33519">
              <w:rPr>
                <w:rFonts w:asciiTheme="minorHAnsi" w:eastAsia="Times New Roman" w:hAnsiTheme="minorHAnsi" w:cstheme="minorHAnsi"/>
              </w:rPr>
              <w:t>Exam</w:t>
            </w:r>
            <w:r w:rsidR="00903444" w:rsidRPr="00C33519">
              <w:rPr>
                <w:rFonts w:asciiTheme="minorHAnsi" w:eastAsia="Times New Roman" w:hAnsiTheme="minorHAnsi" w:cstheme="minorHAnsi"/>
              </w:rPr>
              <w:t xml:space="preserve"> paper code</w:t>
            </w:r>
          </w:p>
        </w:tc>
        <w:tc>
          <w:tcPr>
            <w:tcW w:w="1825" w:type="pct"/>
            <w:shd w:val="clear" w:color="auto" w:fill="auto"/>
            <w:vAlign w:val="center"/>
          </w:tcPr>
          <w:p w14:paraId="69381355" w14:textId="77777777" w:rsidR="00903444" w:rsidRPr="00C33519" w:rsidRDefault="00903444" w:rsidP="00A4728A">
            <w:pPr>
              <w:spacing w:before="120" w:after="120" w:line="276" w:lineRule="auto"/>
              <w:rPr>
                <w:rFonts w:asciiTheme="minorHAnsi" w:eastAsia="Times New Roman" w:hAnsiTheme="minorHAnsi" w:cstheme="minorHAnsi"/>
                <w:i/>
                <w:color w:val="BFBFBF" w:themeColor="background1" w:themeShade="BF"/>
                <w:sz w:val="20"/>
                <w:szCs w:val="20"/>
              </w:rPr>
            </w:pPr>
          </w:p>
        </w:tc>
      </w:tr>
      <w:tr w:rsidR="00903444" w:rsidRPr="00C33519" w14:paraId="35E8A6B6" w14:textId="77777777" w:rsidTr="00AB60E7">
        <w:trPr>
          <w:trHeight w:val="340"/>
          <w:tblHeader/>
        </w:trPr>
        <w:tc>
          <w:tcPr>
            <w:tcW w:w="798" w:type="pct"/>
            <w:shd w:val="clear" w:color="auto" w:fill="C1EDFC" w:themeFill="accent6" w:themeFillTint="33"/>
            <w:vAlign w:val="center"/>
          </w:tcPr>
          <w:p w14:paraId="757A0BD1" w14:textId="77777777" w:rsidR="00903444" w:rsidRPr="00C33519" w:rsidRDefault="00903444" w:rsidP="00A4728A">
            <w:pPr>
              <w:spacing w:before="120" w:after="120" w:line="276" w:lineRule="auto"/>
              <w:rPr>
                <w:rFonts w:asciiTheme="minorHAnsi" w:eastAsia="Times New Roman" w:hAnsiTheme="minorHAnsi" w:cstheme="minorHAnsi"/>
              </w:rPr>
            </w:pPr>
            <w:r w:rsidRPr="00C33519">
              <w:rPr>
                <w:rFonts w:asciiTheme="minorHAnsi" w:eastAsia="Times New Roman" w:hAnsiTheme="minorHAnsi" w:cstheme="minorHAnsi"/>
              </w:rPr>
              <w:t>Subject</w:t>
            </w:r>
          </w:p>
        </w:tc>
        <w:tc>
          <w:tcPr>
            <w:tcW w:w="1515" w:type="pct"/>
            <w:shd w:val="clear" w:color="auto" w:fill="auto"/>
            <w:vAlign w:val="center"/>
          </w:tcPr>
          <w:p w14:paraId="66243ACC" w14:textId="77777777" w:rsidR="00903444" w:rsidRPr="00C33519" w:rsidRDefault="00903444" w:rsidP="00A4728A">
            <w:pPr>
              <w:spacing w:before="120" w:after="120" w:line="276" w:lineRule="auto"/>
              <w:rPr>
                <w:rFonts w:asciiTheme="minorHAnsi" w:eastAsia="Times New Roman" w:hAnsiTheme="minorHAnsi" w:cstheme="minorHAnsi"/>
                <w:i/>
                <w:color w:val="BFBFBF" w:themeColor="background1" w:themeShade="BF"/>
                <w:sz w:val="20"/>
                <w:szCs w:val="20"/>
              </w:rPr>
            </w:pPr>
          </w:p>
        </w:tc>
        <w:tc>
          <w:tcPr>
            <w:tcW w:w="863" w:type="pct"/>
            <w:shd w:val="clear" w:color="auto" w:fill="C1EDFC" w:themeFill="accent6" w:themeFillTint="33"/>
            <w:vAlign w:val="center"/>
          </w:tcPr>
          <w:p w14:paraId="16F09747" w14:textId="77777777" w:rsidR="00903444" w:rsidRPr="00C33519" w:rsidRDefault="00F85BC7" w:rsidP="00A4728A">
            <w:pPr>
              <w:spacing w:before="120" w:after="120" w:line="276" w:lineRule="auto"/>
              <w:rPr>
                <w:rFonts w:asciiTheme="minorHAnsi" w:eastAsia="Times New Roman" w:hAnsiTheme="minorHAnsi" w:cstheme="minorHAnsi"/>
              </w:rPr>
            </w:pPr>
            <w:r w:rsidRPr="00C33519">
              <w:rPr>
                <w:rFonts w:asciiTheme="minorHAnsi" w:eastAsia="Times New Roman" w:hAnsiTheme="minorHAnsi" w:cstheme="minorHAnsi"/>
              </w:rPr>
              <w:t>Exam paper title</w:t>
            </w:r>
          </w:p>
        </w:tc>
        <w:tc>
          <w:tcPr>
            <w:tcW w:w="1825" w:type="pct"/>
            <w:shd w:val="clear" w:color="auto" w:fill="auto"/>
            <w:vAlign w:val="center"/>
          </w:tcPr>
          <w:p w14:paraId="26E8393D" w14:textId="77777777" w:rsidR="00903444" w:rsidRPr="00C33519" w:rsidRDefault="00903444" w:rsidP="00A4728A">
            <w:pPr>
              <w:spacing w:before="120" w:after="120" w:line="276" w:lineRule="auto"/>
              <w:rPr>
                <w:rFonts w:asciiTheme="minorHAnsi" w:eastAsia="Times New Roman" w:hAnsiTheme="minorHAnsi" w:cstheme="minorHAnsi"/>
                <w:sz w:val="20"/>
                <w:szCs w:val="20"/>
              </w:rPr>
            </w:pPr>
          </w:p>
        </w:tc>
      </w:tr>
      <w:tr w:rsidR="00903444" w:rsidRPr="00C33519" w14:paraId="09650109" w14:textId="77777777" w:rsidTr="004268DF">
        <w:trPr>
          <w:trHeight w:val="110"/>
          <w:tblHeader/>
        </w:trPr>
        <w:tc>
          <w:tcPr>
            <w:tcW w:w="5000" w:type="pct"/>
            <w:gridSpan w:val="4"/>
            <w:shd w:val="clear" w:color="auto" w:fill="auto"/>
          </w:tcPr>
          <w:p w14:paraId="39506DE2" w14:textId="052D453D" w:rsidR="00903444" w:rsidRPr="00C33519" w:rsidRDefault="00903444" w:rsidP="00A4728A">
            <w:pPr>
              <w:spacing w:before="120" w:after="120" w:line="276" w:lineRule="auto"/>
              <w:jc w:val="both"/>
              <w:rPr>
                <w:rFonts w:asciiTheme="minorHAnsi" w:eastAsia="Times New Roman" w:hAnsiTheme="minorHAnsi" w:cstheme="minorHAnsi"/>
                <w:b/>
                <w:sz w:val="20"/>
                <w:szCs w:val="20"/>
              </w:rPr>
            </w:pPr>
            <w:r w:rsidRPr="00C33519">
              <w:rPr>
                <w:rFonts w:asciiTheme="minorHAnsi" w:eastAsia="Times New Roman" w:hAnsiTheme="minorHAnsi" w:cstheme="minorHAnsi"/>
                <w:b/>
                <w:sz w:val="20"/>
                <w:szCs w:val="20"/>
              </w:rPr>
              <w:t xml:space="preserve">Please state the grounds for your appeal </w:t>
            </w:r>
            <w:r w:rsidR="00380EF0" w:rsidRPr="00C33519">
              <w:rPr>
                <w:rFonts w:asciiTheme="minorHAnsi" w:eastAsia="Times New Roman" w:hAnsiTheme="minorHAnsi" w:cstheme="minorHAnsi"/>
                <w:b/>
                <w:sz w:val="20"/>
                <w:szCs w:val="20"/>
              </w:rPr>
              <w:t>below</w:t>
            </w:r>
          </w:p>
          <w:p w14:paraId="5D9441CE" w14:textId="77777777" w:rsidR="00903444" w:rsidRPr="00C33519" w:rsidRDefault="00903444" w:rsidP="00A4728A">
            <w:pPr>
              <w:spacing w:before="120" w:after="120" w:line="276" w:lineRule="auto"/>
              <w:jc w:val="both"/>
              <w:rPr>
                <w:rFonts w:asciiTheme="minorHAnsi" w:eastAsia="Times New Roman" w:hAnsiTheme="minorHAnsi" w:cstheme="minorHAnsi"/>
                <w:sz w:val="20"/>
                <w:szCs w:val="20"/>
              </w:rPr>
            </w:pPr>
          </w:p>
          <w:p w14:paraId="1BAD5959" w14:textId="77777777" w:rsidR="00903444" w:rsidRPr="00C33519" w:rsidRDefault="00903444" w:rsidP="00A4728A">
            <w:pPr>
              <w:spacing w:before="120" w:after="120" w:line="276" w:lineRule="auto"/>
              <w:jc w:val="both"/>
              <w:rPr>
                <w:rFonts w:asciiTheme="minorHAnsi" w:eastAsia="Times New Roman" w:hAnsiTheme="minorHAnsi" w:cstheme="minorHAnsi"/>
                <w:sz w:val="20"/>
                <w:szCs w:val="20"/>
              </w:rPr>
            </w:pPr>
          </w:p>
          <w:p w14:paraId="6449792E" w14:textId="77777777" w:rsidR="00903444" w:rsidRPr="00C33519" w:rsidRDefault="00903444" w:rsidP="00A4728A">
            <w:pPr>
              <w:spacing w:before="120" w:after="120" w:line="276" w:lineRule="auto"/>
              <w:jc w:val="both"/>
              <w:rPr>
                <w:rFonts w:asciiTheme="minorHAnsi" w:eastAsia="Times New Roman" w:hAnsiTheme="minorHAnsi" w:cstheme="minorHAnsi"/>
                <w:sz w:val="20"/>
                <w:szCs w:val="20"/>
              </w:rPr>
            </w:pPr>
          </w:p>
          <w:p w14:paraId="71BACF58" w14:textId="70FE552E" w:rsidR="006C4285" w:rsidRPr="00C33519" w:rsidRDefault="006C4285" w:rsidP="00A4728A">
            <w:pPr>
              <w:spacing w:before="120" w:after="120" w:line="276" w:lineRule="auto"/>
              <w:jc w:val="both"/>
              <w:rPr>
                <w:rFonts w:asciiTheme="minorHAnsi" w:eastAsia="Times New Roman" w:hAnsiTheme="minorHAnsi" w:cstheme="minorHAnsi"/>
                <w:sz w:val="20"/>
                <w:szCs w:val="20"/>
              </w:rPr>
            </w:pPr>
          </w:p>
          <w:p w14:paraId="6816AEFC" w14:textId="5F39E4A2" w:rsidR="00E624EE" w:rsidRPr="00C33519" w:rsidRDefault="00E624EE" w:rsidP="00A4728A">
            <w:pPr>
              <w:spacing w:before="120" w:after="120" w:line="276" w:lineRule="auto"/>
              <w:jc w:val="both"/>
              <w:rPr>
                <w:rFonts w:asciiTheme="minorHAnsi" w:eastAsia="Times New Roman" w:hAnsiTheme="minorHAnsi" w:cstheme="minorHAnsi"/>
                <w:sz w:val="20"/>
                <w:szCs w:val="20"/>
              </w:rPr>
            </w:pPr>
          </w:p>
          <w:p w14:paraId="4B050FD0" w14:textId="1B0B7B4F" w:rsidR="00E624EE" w:rsidRPr="00C33519" w:rsidRDefault="00E624EE" w:rsidP="00A4728A">
            <w:pPr>
              <w:spacing w:before="120" w:after="120" w:line="276" w:lineRule="auto"/>
              <w:jc w:val="both"/>
              <w:rPr>
                <w:rFonts w:asciiTheme="minorHAnsi" w:eastAsia="Times New Roman" w:hAnsiTheme="minorHAnsi" w:cstheme="minorHAnsi"/>
                <w:sz w:val="20"/>
                <w:szCs w:val="20"/>
              </w:rPr>
            </w:pPr>
          </w:p>
          <w:p w14:paraId="228647F0" w14:textId="65E64C1A" w:rsidR="00E624EE" w:rsidRPr="00C33519" w:rsidRDefault="00E624EE" w:rsidP="00A4728A">
            <w:pPr>
              <w:spacing w:before="120" w:after="120" w:line="276" w:lineRule="auto"/>
              <w:jc w:val="both"/>
              <w:rPr>
                <w:rFonts w:asciiTheme="minorHAnsi" w:eastAsia="Times New Roman" w:hAnsiTheme="minorHAnsi" w:cstheme="minorHAnsi"/>
                <w:sz w:val="20"/>
                <w:szCs w:val="20"/>
              </w:rPr>
            </w:pPr>
          </w:p>
          <w:p w14:paraId="4F0275F5" w14:textId="2F37AD6F" w:rsidR="00E624EE" w:rsidRPr="00C33519" w:rsidRDefault="00E624EE" w:rsidP="00A4728A">
            <w:pPr>
              <w:spacing w:before="120" w:after="120" w:line="276" w:lineRule="auto"/>
              <w:jc w:val="both"/>
              <w:rPr>
                <w:rFonts w:asciiTheme="minorHAnsi" w:eastAsia="Times New Roman" w:hAnsiTheme="minorHAnsi" w:cstheme="minorHAnsi"/>
                <w:sz w:val="20"/>
                <w:szCs w:val="20"/>
              </w:rPr>
            </w:pPr>
          </w:p>
          <w:p w14:paraId="06054E20" w14:textId="0F7F7D76" w:rsidR="00E624EE" w:rsidRPr="00C33519" w:rsidRDefault="00E624EE" w:rsidP="00A4728A">
            <w:pPr>
              <w:spacing w:before="120" w:after="120" w:line="276" w:lineRule="auto"/>
              <w:jc w:val="both"/>
              <w:rPr>
                <w:rFonts w:asciiTheme="minorHAnsi" w:eastAsia="Times New Roman" w:hAnsiTheme="minorHAnsi" w:cstheme="minorHAnsi"/>
                <w:sz w:val="20"/>
                <w:szCs w:val="20"/>
              </w:rPr>
            </w:pPr>
          </w:p>
          <w:p w14:paraId="28FCD589" w14:textId="15679A33" w:rsidR="00E624EE" w:rsidRPr="00C33519" w:rsidRDefault="00E624EE" w:rsidP="00A4728A">
            <w:pPr>
              <w:spacing w:before="120" w:after="120" w:line="276" w:lineRule="auto"/>
              <w:jc w:val="both"/>
              <w:rPr>
                <w:rFonts w:asciiTheme="minorHAnsi" w:eastAsia="Times New Roman" w:hAnsiTheme="minorHAnsi" w:cstheme="minorHAnsi"/>
                <w:sz w:val="20"/>
                <w:szCs w:val="20"/>
              </w:rPr>
            </w:pPr>
          </w:p>
          <w:p w14:paraId="42935398" w14:textId="58DA774F" w:rsidR="00E624EE" w:rsidRPr="00C33519" w:rsidRDefault="00E624EE" w:rsidP="00A4728A">
            <w:pPr>
              <w:spacing w:before="120" w:after="120" w:line="276" w:lineRule="auto"/>
              <w:jc w:val="both"/>
              <w:rPr>
                <w:rFonts w:asciiTheme="minorHAnsi" w:eastAsia="Times New Roman" w:hAnsiTheme="minorHAnsi" w:cstheme="minorHAnsi"/>
                <w:sz w:val="20"/>
                <w:szCs w:val="20"/>
              </w:rPr>
            </w:pPr>
          </w:p>
          <w:p w14:paraId="5B48C47E" w14:textId="313B5CD1" w:rsidR="00E624EE" w:rsidRPr="00C33519" w:rsidRDefault="00E624EE" w:rsidP="00A4728A">
            <w:pPr>
              <w:spacing w:before="120" w:after="120" w:line="276" w:lineRule="auto"/>
              <w:jc w:val="both"/>
              <w:rPr>
                <w:rFonts w:asciiTheme="minorHAnsi" w:eastAsia="Times New Roman" w:hAnsiTheme="minorHAnsi" w:cstheme="minorHAnsi"/>
                <w:sz w:val="20"/>
                <w:szCs w:val="20"/>
              </w:rPr>
            </w:pPr>
          </w:p>
          <w:p w14:paraId="26B169EB" w14:textId="77777777" w:rsidR="00903444" w:rsidRPr="00C33519" w:rsidRDefault="00903444" w:rsidP="00A4728A">
            <w:pPr>
              <w:spacing w:before="120" w:after="120" w:line="276" w:lineRule="auto"/>
              <w:jc w:val="both"/>
              <w:rPr>
                <w:rFonts w:asciiTheme="minorHAnsi" w:eastAsia="Times New Roman" w:hAnsiTheme="minorHAnsi" w:cstheme="minorHAnsi"/>
                <w:sz w:val="20"/>
                <w:szCs w:val="20"/>
              </w:rPr>
            </w:pPr>
          </w:p>
          <w:p w14:paraId="7F391517" w14:textId="77777777" w:rsidR="00903444" w:rsidRPr="00C33519" w:rsidRDefault="00903444" w:rsidP="00A4728A">
            <w:pPr>
              <w:spacing w:before="120" w:after="120" w:line="276" w:lineRule="auto"/>
              <w:jc w:val="both"/>
              <w:rPr>
                <w:rFonts w:asciiTheme="minorHAnsi" w:eastAsia="Times New Roman" w:hAnsiTheme="minorHAnsi" w:cstheme="minorHAnsi"/>
                <w:sz w:val="20"/>
                <w:szCs w:val="20"/>
              </w:rPr>
            </w:pPr>
          </w:p>
          <w:p w14:paraId="4BEB0073" w14:textId="56FBE2A1" w:rsidR="00903444" w:rsidRPr="00C33519" w:rsidRDefault="00903444" w:rsidP="00A13EAE">
            <w:pPr>
              <w:spacing w:before="120" w:after="120" w:line="276" w:lineRule="auto"/>
              <w:jc w:val="both"/>
              <w:rPr>
                <w:rFonts w:asciiTheme="minorHAnsi" w:eastAsia="Times New Roman" w:hAnsiTheme="minorHAnsi" w:cstheme="minorHAnsi"/>
                <w:sz w:val="20"/>
                <w:szCs w:val="20"/>
              </w:rPr>
            </w:pPr>
          </w:p>
          <w:p w14:paraId="0C701D18" w14:textId="22CFCCA8" w:rsidR="00A13EAE" w:rsidRPr="00C33519" w:rsidRDefault="00380EF0" w:rsidP="00E624EE">
            <w:pPr>
              <w:spacing w:before="120" w:after="0" w:line="276" w:lineRule="auto"/>
              <w:rPr>
                <w:rFonts w:asciiTheme="minorHAnsi" w:hAnsiTheme="minorHAnsi" w:cstheme="minorHAnsi"/>
                <w:i/>
                <w:sz w:val="18"/>
                <w:szCs w:val="18"/>
              </w:rPr>
            </w:pPr>
            <w:r w:rsidRPr="00C33519">
              <w:rPr>
                <w:rFonts w:asciiTheme="minorHAnsi" w:hAnsiTheme="minorHAnsi" w:cstheme="minorHAnsi"/>
                <w:i/>
                <w:sz w:val="18"/>
                <w:szCs w:val="18"/>
              </w:rPr>
              <w:t xml:space="preserve"> </w:t>
            </w:r>
            <w:r w:rsidR="00A13EAE" w:rsidRPr="00C33519">
              <w:rPr>
                <w:rFonts w:asciiTheme="minorHAnsi" w:hAnsiTheme="minorHAnsi" w:cstheme="minorHAnsi"/>
                <w:i/>
                <w:sz w:val="18"/>
                <w:szCs w:val="18"/>
              </w:rPr>
              <w:t>(If applicable, tick below)</w:t>
            </w:r>
          </w:p>
          <w:p w14:paraId="652B9875" w14:textId="77777777" w:rsidR="00A13EAE" w:rsidRPr="00C33519" w:rsidRDefault="00A13EAE" w:rsidP="00E624EE">
            <w:pPr>
              <w:pStyle w:val="ListParagraph"/>
              <w:numPr>
                <w:ilvl w:val="0"/>
                <w:numId w:val="17"/>
              </w:numPr>
              <w:spacing w:before="120" w:after="120" w:line="276" w:lineRule="auto"/>
              <w:ind w:left="426" w:hanging="426"/>
              <w:rPr>
                <w:rFonts w:asciiTheme="minorHAnsi" w:hAnsiTheme="minorHAnsi" w:cstheme="minorHAnsi"/>
                <w:sz w:val="24"/>
                <w:szCs w:val="24"/>
              </w:rPr>
            </w:pPr>
            <w:r w:rsidRPr="00C33519">
              <w:rPr>
                <w:rFonts w:asciiTheme="minorHAnsi" w:hAnsiTheme="minorHAnsi" w:cstheme="minorHAnsi"/>
                <w:sz w:val="18"/>
                <w:szCs w:val="18"/>
              </w:rPr>
              <w:t xml:space="preserve">Where my appeal is against an internal assessment decision I wish to request a review of the centre’s marking </w:t>
            </w:r>
          </w:p>
          <w:p w14:paraId="117D279A" w14:textId="3402525E" w:rsidR="00380EF0" w:rsidRPr="00C33519" w:rsidRDefault="00380EF0" w:rsidP="00380EF0">
            <w:pPr>
              <w:spacing w:before="120" w:after="60" w:line="276" w:lineRule="auto"/>
              <w:jc w:val="right"/>
              <w:rPr>
                <w:rFonts w:asciiTheme="minorHAnsi" w:eastAsia="Times New Roman" w:hAnsiTheme="minorHAnsi" w:cstheme="minorHAnsi"/>
                <w:i/>
                <w:sz w:val="16"/>
                <w:szCs w:val="16"/>
              </w:rPr>
            </w:pPr>
            <w:r w:rsidRPr="00C33519">
              <w:rPr>
                <w:rFonts w:asciiTheme="minorHAnsi" w:eastAsia="Times New Roman" w:hAnsiTheme="minorHAnsi" w:cstheme="minorHAnsi"/>
                <w:i/>
                <w:sz w:val="16"/>
                <w:szCs w:val="16"/>
              </w:rPr>
              <w:t xml:space="preserve">If </w:t>
            </w:r>
            <w:r w:rsidR="004268DF" w:rsidRPr="00C33519">
              <w:rPr>
                <w:rFonts w:asciiTheme="minorHAnsi" w:eastAsia="Times New Roman" w:hAnsiTheme="minorHAnsi" w:cstheme="minorHAnsi"/>
                <w:i/>
                <w:sz w:val="16"/>
                <w:szCs w:val="16"/>
              </w:rPr>
              <w:t>necessary,</w:t>
            </w:r>
            <w:r w:rsidRPr="00C33519">
              <w:rPr>
                <w:rFonts w:asciiTheme="minorHAnsi" w:eastAsia="Times New Roman" w:hAnsiTheme="minorHAnsi" w:cstheme="minorHAnsi"/>
                <w:i/>
                <w:sz w:val="16"/>
                <w:szCs w:val="16"/>
              </w:rPr>
              <w:t xml:space="preserve"> continue on an additional page if this form is being completed electronically or overleaf if hard copy being completed</w:t>
            </w:r>
          </w:p>
        </w:tc>
      </w:tr>
      <w:tr w:rsidR="00903444" w:rsidRPr="00C33519" w14:paraId="44AF6F40" w14:textId="77777777" w:rsidTr="004268DF">
        <w:trPr>
          <w:tblHeader/>
        </w:trPr>
        <w:tc>
          <w:tcPr>
            <w:tcW w:w="5000" w:type="pct"/>
            <w:gridSpan w:val="4"/>
            <w:shd w:val="clear" w:color="auto" w:fill="auto"/>
          </w:tcPr>
          <w:p w14:paraId="3747485A" w14:textId="6676476F" w:rsidR="00903444" w:rsidRPr="00C33519" w:rsidRDefault="00341346" w:rsidP="00A4728A">
            <w:pPr>
              <w:pStyle w:val="Headinglevel1"/>
              <w:spacing w:before="120" w:after="120" w:line="276" w:lineRule="auto"/>
              <w:rPr>
                <w:rFonts w:asciiTheme="minorHAnsi" w:hAnsiTheme="minorHAnsi" w:cstheme="minorHAnsi"/>
                <w:b w:val="0"/>
                <w:color w:val="auto"/>
                <w:sz w:val="22"/>
                <w:szCs w:val="22"/>
              </w:rPr>
            </w:pPr>
            <w:r w:rsidRPr="00C33519">
              <w:rPr>
                <w:rFonts w:asciiTheme="minorHAnsi" w:hAnsiTheme="minorHAnsi" w:cstheme="minorHAnsi"/>
                <w:b w:val="0"/>
                <w:color w:val="auto"/>
                <w:sz w:val="22"/>
                <w:szCs w:val="22"/>
              </w:rPr>
              <w:t>Appellant s</w:t>
            </w:r>
            <w:r w:rsidR="00903444" w:rsidRPr="00C33519">
              <w:rPr>
                <w:rFonts w:asciiTheme="minorHAnsi" w:hAnsiTheme="minorHAnsi" w:cstheme="minorHAnsi"/>
                <w:b w:val="0"/>
                <w:color w:val="auto"/>
                <w:sz w:val="22"/>
                <w:szCs w:val="22"/>
              </w:rPr>
              <w:t xml:space="preserve">ignature:                                                        </w:t>
            </w:r>
            <w:r w:rsidR="00A13EAE" w:rsidRPr="00C33519">
              <w:rPr>
                <w:rFonts w:asciiTheme="minorHAnsi" w:hAnsiTheme="minorHAnsi" w:cstheme="minorHAnsi"/>
                <w:b w:val="0"/>
                <w:color w:val="auto"/>
                <w:sz w:val="22"/>
                <w:szCs w:val="22"/>
              </w:rPr>
              <w:t xml:space="preserve">         </w:t>
            </w:r>
            <w:r w:rsidR="00903444" w:rsidRPr="00C33519">
              <w:rPr>
                <w:rFonts w:asciiTheme="minorHAnsi" w:hAnsiTheme="minorHAnsi" w:cstheme="minorHAnsi"/>
                <w:b w:val="0"/>
                <w:color w:val="auto"/>
                <w:sz w:val="22"/>
                <w:szCs w:val="22"/>
              </w:rPr>
              <w:t xml:space="preserve"> Date of signature:</w:t>
            </w:r>
          </w:p>
        </w:tc>
      </w:tr>
    </w:tbl>
    <w:p w14:paraId="194BD0D4" w14:textId="21C73B61" w:rsidR="00903444" w:rsidRPr="00C33519" w:rsidRDefault="00341346" w:rsidP="00E624EE">
      <w:pPr>
        <w:spacing w:before="120" w:after="120" w:line="276" w:lineRule="auto"/>
        <w:jc w:val="center"/>
        <w:rPr>
          <w:rFonts w:asciiTheme="minorHAnsi" w:hAnsiTheme="minorHAnsi" w:cstheme="minorHAnsi"/>
          <w:b/>
          <w:sz w:val="20"/>
          <w:szCs w:val="20"/>
        </w:rPr>
      </w:pPr>
      <w:r w:rsidRPr="00C33519">
        <w:rPr>
          <w:rFonts w:asciiTheme="minorHAnsi" w:hAnsiTheme="minorHAnsi" w:cstheme="minorHAnsi"/>
          <w:b/>
          <w:sz w:val="20"/>
          <w:szCs w:val="20"/>
        </w:rPr>
        <w:t>This form must be signed, date</w:t>
      </w:r>
      <w:r w:rsidR="00DE706D" w:rsidRPr="00C33519">
        <w:rPr>
          <w:rFonts w:asciiTheme="minorHAnsi" w:hAnsiTheme="minorHAnsi" w:cstheme="minorHAnsi"/>
          <w:b/>
          <w:sz w:val="20"/>
          <w:szCs w:val="20"/>
        </w:rPr>
        <w:t>d</w:t>
      </w:r>
      <w:r w:rsidRPr="00C33519">
        <w:rPr>
          <w:rFonts w:asciiTheme="minorHAnsi" w:hAnsiTheme="minorHAnsi" w:cstheme="minorHAnsi"/>
          <w:b/>
          <w:sz w:val="20"/>
          <w:szCs w:val="20"/>
        </w:rPr>
        <w:t xml:space="preserve"> and returned to the exams officer on behalf of the head of centre to the timescale indicated in the relevant appeals </w:t>
      </w:r>
      <w:r w:rsidR="00DE706D" w:rsidRPr="00C33519">
        <w:rPr>
          <w:rFonts w:asciiTheme="minorHAnsi" w:hAnsiTheme="minorHAnsi" w:cstheme="minorHAnsi"/>
          <w:b/>
          <w:sz w:val="20"/>
          <w:szCs w:val="20"/>
        </w:rPr>
        <w:t>procedure</w:t>
      </w:r>
    </w:p>
    <w:p w14:paraId="0C97220C" w14:textId="77777777" w:rsidR="00972530" w:rsidRPr="00C33519" w:rsidRDefault="00972530">
      <w:pPr>
        <w:spacing w:after="200" w:line="276" w:lineRule="auto"/>
        <w:rPr>
          <w:rFonts w:asciiTheme="minorHAnsi" w:eastAsia="Times New Roman" w:hAnsiTheme="minorHAnsi" w:cstheme="minorHAnsi"/>
          <w:b/>
          <w:color w:val="003399"/>
          <w:sz w:val="24"/>
          <w:szCs w:val="24"/>
        </w:rPr>
      </w:pPr>
      <w:r w:rsidRPr="00C33519">
        <w:rPr>
          <w:rFonts w:asciiTheme="minorHAnsi" w:eastAsia="Times New Roman" w:hAnsiTheme="minorHAnsi" w:cstheme="minorHAnsi"/>
          <w:b/>
          <w:color w:val="003399"/>
          <w:sz w:val="24"/>
          <w:szCs w:val="24"/>
        </w:rPr>
        <w:br w:type="page"/>
      </w:r>
    </w:p>
    <w:p w14:paraId="1D01CF59" w14:textId="77777777" w:rsidR="006C4285" w:rsidRPr="00C33519" w:rsidRDefault="006C4285" w:rsidP="006C4285">
      <w:pPr>
        <w:spacing w:before="120" w:after="120" w:line="276" w:lineRule="auto"/>
        <w:rPr>
          <w:rFonts w:asciiTheme="minorHAnsi" w:eastAsia="Times New Roman" w:hAnsiTheme="minorHAnsi" w:cstheme="minorHAnsi"/>
          <w:b/>
          <w:color w:val="003399"/>
          <w:sz w:val="28"/>
          <w:szCs w:val="28"/>
        </w:rPr>
      </w:pPr>
      <w:bookmarkStart w:id="4" w:name="_Hlk495914523"/>
      <w:r w:rsidRPr="00C33519">
        <w:rPr>
          <w:rFonts w:asciiTheme="minorHAnsi" w:eastAsia="Times New Roman" w:hAnsiTheme="minorHAnsi" w:cstheme="minorHAnsi"/>
          <w:b/>
          <w:color w:val="003399"/>
          <w:sz w:val="28"/>
          <w:szCs w:val="28"/>
        </w:rPr>
        <w:lastRenderedPageBreak/>
        <w:t>Complaints</w:t>
      </w:r>
      <w:r w:rsidR="0038011C" w:rsidRPr="00C33519">
        <w:rPr>
          <w:rFonts w:asciiTheme="minorHAnsi" w:eastAsia="Times New Roman" w:hAnsiTheme="minorHAnsi" w:cstheme="minorHAnsi"/>
          <w:b/>
          <w:color w:val="003399"/>
          <w:sz w:val="28"/>
          <w:szCs w:val="28"/>
        </w:rPr>
        <w:t xml:space="preserve"> and appeals</w:t>
      </w:r>
      <w:r w:rsidRPr="00C33519">
        <w:rPr>
          <w:rFonts w:asciiTheme="minorHAnsi" w:eastAsia="Times New Roman" w:hAnsiTheme="minorHAnsi" w:cstheme="minorHAnsi"/>
          <w:b/>
          <w:color w:val="003399"/>
          <w:sz w:val="28"/>
          <w:szCs w:val="28"/>
        </w:rPr>
        <w:t xml:space="preserve"> log</w:t>
      </w:r>
    </w:p>
    <w:p w14:paraId="5B73375E" w14:textId="255A3650" w:rsidR="00AB4F5F" w:rsidRPr="00C33519" w:rsidRDefault="004268DF" w:rsidP="00AB4F5F">
      <w:pPr>
        <w:spacing w:line="276" w:lineRule="auto"/>
        <w:rPr>
          <w:rFonts w:asciiTheme="minorHAnsi" w:eastAsia="Times New Roman" w:hAnsiTheme="minorHAnsi" w:cstheme="minorHAnsi"/>
        </w:rPr>
      </w:pPr>
      <w:r w:rsidRPr="00C33519">
        <w:rPr>
          <w:rFonts w:asciiTheme="minorHAnsi" w:eastAsia="Times New Roman" w:hAnsiTheme="minorHAnsi" w:cstheme="minorHAnsi"/>
        </w:rPr>
        <w:t xml:space="preserve">On receipt, all complaints/appeals are assigned a reference number and logged. </w:t>
      </w:r>
      <w:bookmarkStart w:id="5" w:name="_Hlk497161196"/>
      <w:r w:rsidRPr="00C33519">
        <w:rPr>
          <w:rFonts w:asciiTheme="minorHAnsi" w:eastAsia="Times New Roman" w:hAnsiTheme="minorHAnsi" w:cstheme="minorHAnsi"/>
        </w:rPr>
        <w:t>Outcome and outcome date is also recorded.</w:t>
      </w:r>
    </w:p>
    <w:p w14:paraId="5C9C0B0A" w14:textId="45BEA497" w:rsidR="00296128" w:rsidRPr="00C33519" w:rsidRDefault="00AB4F5F" w:rsidP="00AB4F5F">
      <w:pPr>
        <w:spacing w:line="276" w:lineRule="auto"/>
        <w:rPr>
          <w:rFonts w:asciiTheme="minorHAnsi" w:hAnsiTheme="minorHAnsi" w:cstheme="minorHAnsi"/>
          <w:sz w:val="20"/>
          <w:szCs w:val="20"/>
        </w:rPr>
      </w:pPr>
      <w:r w:rsidRPr="00C33519">
        <w:rPr>
          <w:rFonts w:asciiTheme="minorHAnsi" w:hAnsiTheme="minorHAnsi" w:cstheme="minorHAnsi"/>
          <w:sz w:val="20"/>
          <w:szCs w:val="20"/>
        </w:rPr>
        <w:t>The outcome of any review of the centre’s marking will be made known to the head of centre</w:t>
      </w:r>
      <w:r w:rsidR="00EA3010">
        <w:rPr>
          <w:rFonts w:asciiTheme="minorHAnsi" w:hAnsiTheme="minorHAnsi" w:cstheme="minorHAnsi"/>
          <w:sz w:val="20"/>
          <w:szCs w:val="20"/>
        </w:rPr>
        <w:t xml:space="preserve">. </w:t>
      </w:r>
      <w:r w:rsidRPr="00C33519">
        <w:rPr>
          <w:rFonts w:asciiTheme="minorHAnsi" w:hAnsiTheme="minorHAnsi" w:cstheme="minorHAnsi"/>
          <w:sz w:val="20"/>
          <w:szCs w:val="20"/>
        </w:rPr>
        <w:t xml:space="preserve">A written record of the review will be kept and logged as an appeal, so </w:t>
      </w:r>
      <w:r w:rsidR="00296128" w:rsidRPr="00C33519">
        <w:rPr>
          <w:rFonts w:asciiTheme="minorHAnsi" w:hAnsiTheme="minorHAnsi" w:cstheme="minorHAnsi"/>
          <w:sz w:val="20"/>
          <w:szCs w:val="20"/>
        </w:rPr>
        <w:t>information</w:t>
      </w:r>
      <w:r w:rsidRPr="00C33519">
        <w:rPr>
          <w:rFonts w:asciiTheme="minorHAnsi" w:hAnsiTheme="minorHAnsi" w:cstheme="minorHAnsi"/>
          <w:sz w:val="20"/>
          <w:szCs w:val="20"/>
        </w:rPr>
        <w:t xml:space="preserve"> can be easily made available to an awarding body upon request.</w:t>
      </w:r>
      <w:bookmarkEnd w:id="5"/>
    </w:p>
    <w:p w14:paraId="6E4F4D36" w14:textId="77777777" w:rsidR="00CA1222" w:rsidRPr="00C33519" w:rsidRDefault="00CA1222" w:rsidP="00AB4F5F">
      <w:pPr>
        <w:spacing w:line="276" w:lineRule="auto"/>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949"/>
        <w:gridCol w:w="1406"/>
        <w:gridCol w:w="4592"/>
        <w:gridCol w:w="2100"/>
        <w:gridCol w:w="1409"/>
      </w:tblGrid>
      <w:tr w:rsidR="00D24906" w:rsidRPr="00C33519" w14:paraId="1633C2C2" w14:textId="77777777" w:rsidTr="006B00C4">
        <w:tc>
          <w:tcPr>
            <w:tcW w:w="959" w:type="dxa"/>
            <w:shd w:val="clear" w:color="auto" w:fill="C1EDFC" w:themeFill="accent6" w:themeFillTint="33"/>
          </w:tcPr>
          <w:p w14:paraId="66D41885" w14:textId="77777777" w:rsidR="00794ADD" w:rsidRPr="00C33519" w:rsidRDefault="00794ADD" w:rsidP="002940E8">
            <w:pPr>
              <w:spacing w:before="120" w:after="120" w:line="276" w:lineRule="auto"/>
              <w:rPr>
                <w:rFonts w:asciiTheme="minorHAnsi" w:eastAsia="Times New Roman" w:hAnsiTheme="minorHAnsi" w:cstheme="minorHAnsi"/>
              </w:rPr>
            </w:pPr>
            <w:r w:rsidRPr="00C33519">
              <w:rPr>
                <w:rFonts w:asciiTheme="minorHAnsi" w:eastAsia="Times New Roman" w:hAnsiTheme="minorHAnsi" w:cstheme="minorHAnsi"/>
              </w:rPr>
              <w:t>Ref No.</w:t>
            </w:r>
          </w:p>
        </w:tc>
        <w:tc>
          <w:tcPr>
            <w:tcW w:w="1417" w:type="dxa"/>
            <w:shd w:val="clear" w:color="auto" w:fill="C1EDFC" w:themeFill="accent6" w:themeFillTint="33"/>
          </w:tcPr>
          <w:p w14:paraId="71BD84B9" w14:textId="77777777" w:rsidR="00794ADD" w:rsidRPr="00C33519" w:rsidRDefault="00794ADD" w:rsidP="002940E8">
            <w:pPr>
              <w:spacing w:before="120" w:after="120" w:line="276" w:lineRule="auto"/>
              <w:rPr>
                <w:rFonts w:asciiTheme="minorHAnsi" w:eastAsia="Times New Roman" w:hAnsiTheme="minorHAnsi" w:cstheme="minorHAnsi"/>
              </w:rPr>
            </w:pPr>
            <w:r w:rsidRPr="00C33519">
              <w:rPr>
                <w:rFonts w:asciiTheme="minorHAnsi" w:eastAsia="Times New Roman" w:hAnsiTheme="minorHAnsi" w:cstheme="minorHAnsi"/>
              </w:rPr>
              <w:t>Date received</w:t>
            </w:r>
          </w:p>
        </w:tc>
        <w:tc>
          <w:tcPr>
            <w:tcW w:w="4678" w:type="dxa"/>
            <w:shd w:val="clear" w:color="auto" w:fill="C1EDFC" w:themeFill="accent6" w:themeFillTint="33"/>
          </w:tcPr>
          <w:p w14:paraId="0E99A851" w14:textId="595E7DAE" w:rsidR="00794ADD" w:rsidRPr="00C33519" w:rsidRDefault="00DE706D" w:rsidP="002940E8">
            <w:pPr>
              <w:spacing w:before="120" w:after="120" w:line="276" w:lineRule="auto"/>
              <w:rPr>
                <w:rFonts w:asciiTheme="minorHAnsi" w:eastAsia="Times New Roman" w:hAnsiTheme="minorHAnsi" w:cstheme="minorHAnsi"/>
              </w:rPr>
            </w:pPr>
            <w:r w:rsidRPr="00C33519">
              <w:rPr>
                <w:rFonts w:asciiTheme="minorHAnsi" w:eastAsia="Times New Roman" w:hAnsiTheme="minorHAnsi" w:cstheme="minorHAnsi"/>
              </w:rPr>
              <w:t>Complaint or Appeal</w:t>
            </w:r>
          </w:p>
        </w:tc>
        <w:tc>
          <w:tcPr>
            <w:tcW w:w="2126" w:type="dxa"/>
            <w:shd w:val="clear" w:color="auto" w:fill="C1EDFC" w:themeFill="accent6" w:themeFillTint="33"/>
          </w:tcPr>
          <w:p w14:paraId="37DAEFB0" w14:textId="77777777" w:rsidR="00794ADD" w:rsidRPr="00C33519" w:rsidRDefault="00794ADD" w:rsidP="002940E8">
            <w:pPr>
              <w:spacing w:before="120" w:after="120" w:line="276" w:lineRule="auto"/>
              <w:rPr>
                <w:rFonts w:asciiTheme="minorHAnsi" w:hAnsiTheme="minorHAnsi" w:cstheme="minorHAnsi"/>
                <w:bCs/>
              </w:rPr>
            </w:pPr>
            <w:r w:rsidRPr="00C33519">
              <w:rPr>
                <w:rFonts w:asciiTheme="minorHAnsi" w:hAnsiTheme="minorHAnsi" w:cstheme="minorHAnsi"/>
                <w:bCs/>
              </w:rPr>
              <w:t>Outcome</w:t>
            </w:r>
          </w:p>
        </w:tc>
        <w:tc>
          <w:tcPr>
            <w:tcW w:w="1418" w:type="dxa"/>
            <w:shd w:val="clear" w:color="auto" w:fill="C1EDFC" w:themeFill="accent6" w:themeFillTint="33"/>
          </w:tcPr>
          <w:p w14:paraId="6529F89E" w14:textId="77777777" w:rsidR="00794ADD" w:rsidRPr="00C33519" w:rsidRDefault="00794ADD" w:rsidP="002940E8">
            <w:pPr>
              <w:spacing w:before="120" w:after="120" w:line="276" w:lineRule="auto"/>
              <w:rPr>
                <w:rFonts w:asciiTheme="minorHAnsi" w:hAnsiTheme="minorHAnsi" w:cstheme="minorHAnsi"/>
                <w:bCs/>
              </w:rPr>
            </w:pPr>
            <w:r w:rsidRPr="00C33519">
              <w:rPr>
                <w:rFonts w:asciiTheme="minorHAnsi" w:hAnsiTheme="minorHAnsi" w:cstheme="minorHAnsi"/>
                <w:bCs/>
              </w:rPr>
              <w:t>Outcome date</w:t>
            </w:r>
          </w:p>
        </w:tc>
      </w:tr>
      <w:tr w:rsidR="00794ADD" w:rsidRPr="00C33519" w14:paraId="035BEE6B" w14:textId="77777777" w:rsidTr="006B00C4">
        <w:tc>
          <w:tcPr>
            <w:tcW w:w="959" w:type="dxa"/>
          </w:tcPr>
          <w:p w14:paraId="5AC33B88"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0ECFACF2"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502A7FE7"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09799F68"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19E50E22"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3356C01A" w14:textId="77777777" w:rsidTr="006B00C4">
        <w:tc>
          <w:tcPr>
            <w:tcW w:w="959" w:type="dxa"/>
          </w:tcPr>
          <w:p w14:paraId="78D63DF5"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4E13DDF5"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6B36E6E1"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34442EA4"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36BE0872"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4EEBEDDE" w14:textId="77777777" w:rsidTr="006B00C4">
        <w:tc>
          <w:tcPr>
            <w:tcW w:w="959" w:type="dxa"/>
          </w:tcPr>
          <w:p w14:paraId="22147240"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056FBBB3"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2A806937"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1B513CBF"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16943618"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22184EB3" w14:textId="77777777" w:rsidTr="006B00C4">
        <w:tc>
          <w:tcPr>
            <w:tcW w:w="959" w:type="dxa"/>
          </w:tcPr>
          <w:p w14:paraId="4C112B80"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49BE9CC6"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30913883"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4E31D899"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694F4BB5"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0A133C79" w14:textId="77777777" w:rsidTr="006B00C4">
        <w:tc>
          <w:tcPr>
            <w:tcW w:w="959" w:type="dxa"/>
          </w:tcPr>
          <w:p w14:paraId="198FEABE"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412D39F7"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7F158262"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7737D8A4"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347F1346"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16332948" w14:textId="77777777" w:rsidTr="006B00C4">
        <w:tc>
          <w:tcPr>
            <w:tcW w:w="959" w:type="dxa"/>
          </w:tcPr>
          <w:p w14:paraId="1F03B1D8"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6BCA74AC"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50EAD615"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5C23B72C"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61370121"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709EC5DF" w14:textId="77777777" w:rsidTr="006B00C4">
        <w:tc>
          <w:tcPr>
            <w:tcW w:w="959" w:type="dxa"/>
          </w:tcPr>
          <w:p w14:paraId="43C35DE9"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38F69AAC"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679888F5"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61CAFBFD"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433202B6"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44CBBA4C" w14:textId="77777777" w:rsidTr="006B00C4">
        <w:tc>
          <w:tcPr>
            <w:tcW w:w="959" w:type="dxa"/>
          </w:tcPr>
          <w:p w14:paraId="161A0057"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7E8BB4B0"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509FAEC9"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19012FC3"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5D91FE0A"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3A2C823B" w14:textId="77777777" w:rsidTr="006B00C4">
        <w:tc>
          <w:tcPr>
            <w:tcW w:w="959" w:type="dxa"/>
          </w:tcPr>
          <w:p w14:paraId="56B6C854"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3D302CBC"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7C31098D"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00485D96"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733B049A"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5DD415CA" w14:textId="77777777" w:rsidTr="006B00C4">
        <w:tc>
          <w:tcPr>
            <w:tcW w:w="959" w:type="dxa"/>
          </w:tcPr>
          <w:p w14:paraId="588CE414"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3016BA85"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72FE3F54"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1ED07081"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3D78C96C"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1A302803" w14:textId="77777777" w:rsidTr="006B00C4">
        <w:tc>
          <w:tcPr>
            <w:tcW w:w="959" w:type="dxa"/>
          </w:tcPr>
          <w:p w14:paraId="2C54D341"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4D393B88"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27AD9EDC"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4AB41837"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7A11DBF4"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6773752C" w14:textId="77777777" w:rsidTr="006B00C4">
        <w:tc>
          <w:tcPr>
            <w:tcW w:w="959" w:type="dxa"/>
          </w:tcPr>
          <w:p w14:paraId="447BC50B"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5B431B8C"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3884C0EC"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57E9E943"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43A68CC7"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52DF0C7D" w14:textId="77777777" w:rsidTr="006B00C4">
        <w:tc>
          <w:tcPr>
            <w:tcW w:w="959" w:type="dxa"/>
          </w:tcPr>
          <w:p w14:paraId="536312BE"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1AD2E33C"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276430F7"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49B74819"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1755D528"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270A3601" w14:textId="77777777" w:rsidTr="006B00C4">
        <w:tc>
          <w:tcPr>
            <w:tcW w:w="959" w:type="dxa"/>
          </w:tcPr>
          <w:p w14:paraId="51EEF0A6"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5692F6F5"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5F18E8FF"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59AF703A"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3A7148FF"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7B70A6E0" w14:textId="77777777" w:rsidTr="006B00C4">
        <w:tc>
          <w:tcPr>
            <w:tcW w:w="959" w:type="dxa"/>
          </w:tcPr>
          <w:p w14:paraId="4DC69642"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567F5045"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6D374F4A"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7DE9BD1E"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0B093631"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73E9E9F9" w14:textId="77777777" w:rsidTr="006B00C4">
        <w:tc>
          <w:tcPr>
            <w:tcW w:w="959" w:type="dxa"/>
          </w:tcPr>
          <w:p w14:paraId="2BBEDE9B"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546EA445"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33A0BB3E"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383BFAA3"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700B1322"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535AE4F1" w14:textId="77777777" w:rsidTr="006B00C4">
        <w:tc>
          <w:tcPr>
            <w:tcW w:w="959" w:type="dxa"/>
          </w:tcPr>
          <w:p w14:paraId="6FC1E193"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7BF7C8CC"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6BDF38D0"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6D936365"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4A58FFD2"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0382A742" w14:textId="77777777" w:rsidTr="006B00C4">
        <w:tc>
          <w:tcPr>
            <w:tcW w:w="959" w:type="dxa"/>
          </w:tcPr>
          <w:p w14:paraId="610DE098"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6C6E0866"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54452172"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7B20FDEF"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3BBAACC4"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127C89E7" w14:textId="77777777" w:rsidTr="006B00C4">
        <w:tc>
          <w:tcPr>
            <w:tcW w:w="959" w:type="dxa"/>
          </w:tcPr>
          <w:p w14:paraId="46575077"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1EB6B5A2"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6262B781"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0026BDCA"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694B8D67" w14:textId="77777777" w:rsidR="00794ADD" w:rsidRPr="00C33519" w:rsidRDefault="00794ADD" w:rsidP="004268DF">
            <w:pPr>
              <w:spacing w:after="200" w:line="276" w:lineRule="auto"/>
              <w:rPr>
                <w:rFonts w:asciiTheme="minorHAnsi" w:hAnsiTheme="minorHAnsi" w:cstheme="minorHAnsi"/>
                <w:b/>
                <w:bCs/>
              </w:rPr>
            </w:pPr>
          </w:p>
        </w:tc>
      </w:tr>
      <w:tr w:rsidR="00794ADD" w:rsidRPr="00C33519" w14:paraId="3F14FE5A" w14:textId="77777777" w:rsidTr="006B00C4">
        <w:tc>
          <w:tcPr>
            <w:tcW w:w="959" w:type="dxa"/>
          </w:tcPr>
          <w:p w14:paraId="4EC330D8" w14:textId="77777777" w:rsidR="00794ADD" w:rsidRPr="00C33519" w:rsidRDefault="00794ADD" w:rsidP="004268DF">
            <w:pPr>
              <w:spacing w:after="200" w:line="276" w:lineRule="auto"/>
              <w:rPr>
                <w:rFonts w:asciiTheme="minorHAnsi" w:eastAsia="Times New Roman" w:hAnsiTheme="minorHAnsi" w:cstheme="minorHAnsi"/>
              </w:rPr>
            </w:pPr>
          </w:p>
        </w:tc>
        <w:tc>
          <w:tcPr>
            <w:tcW w:w="1417" w:type="dxa"/>
          </w:tcPr>
          <w:p w14:paraId="3135A4B6" w14:textId="77777777" w:rsidR="00794ADD" w:rsidRPr="00C33519" w:rsidRDefault="00794ADD" w:rsidP="004268DF">
            <w:pPr>
              <w:spacing w:after="200" w:line="276" w:lineRule="auto"/>
              <w:rPr>
                <w:rFonts w:asciiTheme="minorHAnsi" w:eastAsia="Times New Roman" w:hAnsiTheme="minorHAnsi" w:cstheme="minorHAnsi"/>
              </w:rPr>
            </w:pPr>
          </w:p>
        </w:tc>
        <w:tc>
          <w:tcPr>
            <w:tcW w:w="4678" w:type="dxa"/>
          </w:tcPr>
          <w:p w14:paraId="71FCB693" w14:textId="77777777" w:rsidR="00794ADD" w:rsidRPr="00C33519" w:rsidRDefault="00794ADD" w:rsidP="004268DF">
            <w:pPr>
              <w:spacing w:after="200" w:line="276" w:lineRule="auto"/>
              <w:rPr>
                <w:rFonts w:asciiTheme="minorHAnsi" w:eastAsia="Times New Roman" w:hAnsiTheme="minorHAnsi" w:cstheme="minorHAnsi"/>
              </w:rPr>
            </w:pPr>
          </w:p>
        </w:tc>
        <w:tc>
          <w:tcPr>
            <w:tcW w:w="2126" w:type="dxa"/>
          </w:tcPr>
          <w:p w14:paraId="06F52B27" w14:textId="77777777" w:rsidR="00794ADD" w:rsidRPr="00C33519" w:rsidRDefault="00794ADD" w:rsidP="004268DF">
            <w:pPr>
              <w:spacing w:after="200" w:line="276" w:lineRule="auto"/>
              <w:rPr>
                <w:rFonts w:asciiTheme="minorHAnsi" w:hAnsiTheme="minorHAnsi" w:cstheme="minorHAnsi"/>
                <w:b/>
                <w:bCs/>
              </w:rPr>
            </w:pPr>
          </w:p>
        </w:tc>
        <w:tc>
          <w:tcPr>
            <w:tcW w:w="1418" w:type="dxa"/>
          </w:tcPr>
          <w:p w14:paraId="0685337D" w14:textId="77777777" w:rsidR="00794ADD" w:rsidRPr="00C33519" w:rsidRDefault="00794ADD" w:rsidP="004268DF">
            <w:pPr>
              <w:spacing w:after="200" w:line="276" w:lineRule="auto"/>
              <w:rPr>
                <w:rFonts w:asciiTheme="minorHAnsi" w:hAnsiTheme="minorHAnsi" w:cstheme="minorHAnsi"/>
                <w:b/>
                <w:bCs/>
              </w:rPr>
            </w:pPr>
          </w:p>
        </w:tc>
      </w:tr>
      <w:tr w:rsidR="00C026E4" w:rsidRPr="00C33519" w14:paraId="6A4AF13D" w14:textId="77777777" w:rsidTr="006B00C4">
        <w:tc>
          <w:tcPr>
            <w:tcW w:w="959" w:type="dxa"/>
          </w:tcPr>
          <w:p w14:paraId="2A64819D" w14:textId="77777777" w:rsidR="00C026E4" w:rsidRPr="00C33519" w:rsidRDefault="00C026E4" w:rsidP="004268DF">
            <w:pPr>
              <w:spacing w:after="200" w:line="276" w:lineRule="auto"/>
              <w:rPr>
                <w:rFonts w:asciiTheme="minorHAnsi" w:eastAsia="Times New Roman" w:hAnsiTheme="minorHAnsi" w:cstheme="minorHAnsi"/>
              </w:rPr>
            </w:pPr>
          </w:p>
        </w:tc>
        <w:tc>
          <w:tcPr>
            <w:tcW w:w="1417" w:type="dxa"/>
          </w:tcPr>
          <w:p w14:paraId="6CCD218D" w14:textId="77777777" w:rsidR="00C026E4" w:rsidRPr="00C33519" w:rsidRDefault="00C026E4" w:rsidP="004268DF">
            <w:pPr>
              <w:spacing w:after="200" w:line="276" w:lineRule="auto"/>
              <w:rPr>
                <w:rFonts w:asciiTheme="minorHAnsi" w:eastAsia="Times New Roman" w:hAnsiTheme="minorHAnsi" w:cstheme="minorHAnsi"/>
              </w:rPr>
            </w:pPr>
          </w:p>
        </w:tc>
        <w:tc>
          <w:tcPr>
            <w:tcW w:w="4678" w:type="dxa"/>
          </w:tcPr>
          <w:p w14:paraId="148CFCEF" w14:textId="77777777" w:rsidR="00C026E4" w:rsidRPr="00C33519" w:rsidRDefault="00C026E4" w:rsidP="004268DF">
            <w:pPr>
              <w:spacing w:after="200" w:line="276" w:lineRule="auto"/>
              <w:rPr>
                <w:rFonts w:asciiTheme="minorHAnsi" w:eastAsia="Times New Roman" w:hAnsiTheme="minorHAnsi" w:cstheme="minorHAnsi"/>
              </w:rPr>
            </w:pPr>
          </w:p>
        </w:tc>
        <w:tc>
          <w:tcPr>
            <w:tcW w:w="2126" w:type="dxa"/>
          </w:tcPr>
          <w:p w14:paraId="7FD02713" w14:textId="77777777" w:rsidR="00C026E4" w:rsidRPr="00C33519" w:rsidRDefault="00C026E4" w:rsidP="004268DF">
            <w:pPr>
              <w:spacing w:after="200" w:line="276" w:lineRule="auto"/>
              <w:rPr>
                <w:rFonts w:asciiTheme="minorHAnsi" w:hAnsiTheme="minorHAnsi" w:cstheme="minorHAnsi"/>
                <w:b/>
                <w:bCs/>
              </w:rPr>
            </w:pPr>
          </w:p>
        </w:tc>
        <w:tc>
          <w:tcPr>
            <w:tcW w:w="1418" w:type="dxa"/>
          </w:tcPr>
          <w:p w14:paraId="6F780454" w14:textId="77777777" w:rsidR="00C026E4" w:rsidRPr="00C33519" w:rsidRDefault="00C026E4" w:rsidP="004268DF">
            <w:pPr>
              <w:spacing w:after="200" w:line="276" w:lineRule="auto"/>
              <w:rPr>
                <w:rFonts w:asciiTheme="minorHAnsi" w:hAnsiTheme="minorHAnsi" w:cstheme="minorHAnsi"/>
                <w:b/>
                <w:bCs/>
              </w:rPr>
            </w:pPr>
          </w:p>
        </w:tc>
      </w:tr>
      <w:tr w:rsidR="00C026E4" w:rsidRPr="00C33519" w14:paraId="30941787" w14:textId="77777777" w:rsidTr="006B00C4">
        <w:tc>
          <w:tcPr>
            <w:tcW w:w="959" w:type="dxa"/>
          </w:tcPr>
          <w:p w14:paraId="49923CDB" w14:textId="77777777" w:rsidR="00C026E4" w:rsidRPr="00C33519" w:rsidRDefault="00C026E4" w:rsidP="004268DF">
            <w:pPr>
              <w:spacing w:after="200" w:line="276" w:lineRule="auto"/>
              <w:rPr>
                <w:rFonts w:asciiTheme="minorHAnsi" w:eastAsia="Times New Roman" w:hAnsiTheme="minorHAnsi" w:cstheme="minorHAnsi"/>
              </w:rPr>
            </w:pPr>
          </w:p>
        </w:tc>
        <w:tc>
          <w:tcPr>
            <w:tcW w:w="1417" w:type="dxa"/>
          </w:tcPr>
          <w:p w14:paraId="0A356D5C" w14:textId="77777777" w:rsidR="00C026E4" w:rsidRPr="00C33519" w:rsidRDefault="00C026E4" w:rsidP="004268DF">
            <w:pPr>
              <w:spacing w:after="200" w:line="276" w:lineRule="auto"/>
              <w:rPr>
                <w:rFonts w:asciiTheme="minorHAnsi" w:eastAsia="Times New Roman" w:hAnsiTheme="minorHAnsi" w:cstheme="minorHAnsi"/>
              </w:rPr>
            </w:pPr>
          </w:p>
        </w:tc>
        <w:tc>
          <w:tcPr>
            <w:tcW w:w="4678" w:type="dxa"/>
          </w:tcPr>
          <w:p w14:paraId="3EB1270E" w14:textId="77777777" w:rsidR="00C026E4" w:rsidRPr="00C33519" w:rsidRDefault="00C026E4" w:rsidP="004268DF">
            <w:pPr>
              <w:spacing w:after="200" w:line="276" w:lineRule="auto"/>
              <w:rPr>
                <w:rFonts w:asciiTheme="minorHAnsi" w:eastAsia="Times New Roman" w:hAnsiTheme="minorHAnsi" w:cstheme="minorHAnsi"/>
              </w:rPr>
            </w:pPr>
          </w:p>
        </w:tc>
        <w:tc>
          <w:tcPr>
            <w:tcW w:w="2126" w:type="dxa"/>
          </w:tcPr>
          <w:p w14:paraId="2D342C9D" w14:textId="77777777" w:rsidR="00C026E4" w:rsidRPr="00C33519" w:rsidRDefault="00C026E4" w:rsidP="004268DF">
            <w:pPr>
              <w:spacing w:after="200" w:line="276" w:lineRule="auto"/>
              <w:rPr>
                <w:rFonts w:asciiTheme="minorHAnsi" w:hAnsiTheme="minorHAnsi" w:cstheme="minorHAnsi"/>
                <w:b/>
                <w:bCs/>
              </w:rPr>
            </w:pPr>
          </w:p>
        </w:tc>
        <w:tc>
          <w:tcPr>
            <w:tcW w:w="1418" w:type="dxa"/>
          </w:tcPr>
          <w:p w14:paraId="45A0456C" w14:textId="77777777" w:rsidR="00C026E4" w:rsidRPr="00C33519" w:rsidRDefault="00C026E4" w:rsidP="004268DF">
            <w:pPr>
              <w:spacing w:after="200" w:line="276" w:lineRule="auto"/>
              <w:rPr>
                <w:rFonts w:asciiTheme="minorHAnsi" w:hAnsiTheme="minorHAnsi" w:cstheme="minorHAnsi"/>
                <w:b/>
                <w:bCs/>
              </w:rPr>
            </w:pPr>
          </w:p>
        </w:tc>
      </w:tr>
      <w:bookmarkEnd w:id="3"/>
    </w:tbl>
    <w:p w14:paraId="03510766" w14:textId="79F8BFC4" w:rsidR="00DE706D" w:rsidRPr="00C33519" w:rsidRDefault="00DE706D">
      <w:pPr>
        <w:spacing w:after="200" w:line="276" w:lineRule="auto"/>
        <w:rPr>
          <w:rFonts w:asciiTheme="minorHAnsi" w:eastAsia="Times New Roman" w:hAnsiTheme="minorHAnsi" w:cstheme="minorHAnsi"/>
          <w:b/>
          <w:color w:val="003399"/>
          <w:sz w:val="28"/>
          <w:szCs w:val="28"/>
          <w:lang w:val="en"/>
        </w:rPr>
      </w:pPr>
      <w:r w:rsidRPr="00C33519">
        <w:rPr>
          <w:rFonts w:asciiTheme="minorHAnsi" w:hAnsiTheme="minorHAnsi" w:cstheme="minorHAnsi"/>
          <w:lang w:val="en"/>
        </w:rPr>
        <w:br w:type="page"/>
      </w:r>
    </w:p>
    <w:bookmarkEnd w:id="4"/>
    <w:p w14:paraId="236EA886" w14:textId="5AFFE4A2" w:rsidR="00E5628D" w:rsidRPr="00C33519" w:rsidRDefault="00C026E4" w:rsidP="00C026E4">
      <w:pPr>
        <w:pStyle w:val="Headinglevel1"/>
        <w:spacing w:before="240"/>
        <w:rPr>
          <w:rFonts w:asciiTheme="minorHAnsi" w:hAnsiTheme="minorHAnsi" w:cstheme="minorHAnsi"/>
          <w:lang w:val="en"/>
        </w:rPr>
      </w:pPr>
      <w:r w:rsidRPr="00C33519">
        <w:rPr>
          <w:rFonts w:asciiTheme="minorHAnsi" w:hAnsiTheme="minorHAnsi" w:cstheme="minorHAnsi"/>
          <w:lang w:val="en"/>
        </w:rPr>
        <w:lastRenderedPageBreak/>
        <w:t>Further guidance to inform and implement appeals procedures</w:t>
      </w:r>
    </w:p>
    <w:p w14:paraId="6743F0BF" w14:textId="79CFAA1B" w:rsidR="0038011C" w:rsidRPr="00C33519" w:rsidRDefault="0038011C" w:rsidP="00C026E4">
      <w:pPr>
        <w:spacing w:before="100" w:beforeAutospacing="1" w:after="100" w:afterAutospacing="1" w:line="276" w:lineRule="auto"/>
        <w:rPr>
          <w:rFonts w:asciiTheme="minorHAnsi" w:hAnsiTheme="minorHAnsi" w:cstheme="minorHAnsi"/>
          <w:b/>
          <w:color w:val="333333"/>
          <w:sz w:val="24"/>
          <w:szCs w:val="24"/>
        </w:rPr>
      </w:pPr>
      <w:r w:rsidRPr="00C33519">
        <w:rPr>
          <w:rFonts w:asciiTheme="minorHAnsi" w:hAnsiTheme="minorHAnsi" w:cstheme="minorHAnsi"/>
          <w:b/>
          <w:color w:val="333333"/>
          <w:sz w:val="24"/>
          <w:szCs w:val="24"/>
        </w:rPr>
        <w:t>JCQ</w:t>
      </w:r>
      <w:r w:rsidR="00FD0BEB" w:rsidRPr="00C33519">
        <w:rPr>
          <w:rFonts w:asciiTheme="minorHAnsi" w:hAnsiTheme="minorHAnsi" w:cstheme="minorHAnsi"/>
          <w:b/>
          <w:color w:val="333333"/>
          <w:sz w:val="24"/>
          <w:szCs w:val="24"/>
        </w:rPr>
        <w:t xml:space="preserve"> publications</w:t>
      </w:r>
    </w:p>
    <w:p w14:paraId="7924B6E0" w14:textId="77777777" w:rsidR="0017668C" w:rsidRPr="00C33519" w:rsidRDefault="0038011C" w:rsidP="00C026E4">
      <w:pPr>
        <w:numPr>
          <w:ilvl w:val="0"/>
          <w:numId w:val="14"/>
        </w:numPr>
        <w:spacing w:after="0" w:line="276" w:lineRule="auto"/>
        <w:rPr>
          <w:rFonts w:asciiTheme="minorHAnsi" w:hAnsiTheme="minorHAnsi" w:cstheme="minorHAnsi"/>
          <w:i/>
          <w:color w:val="333333"/>
          <w:sz w:val="24"/>
          <w:szCs w:val="24"/>
        </w:rPr>
      </w:pPr>
      <w:r w:rsidRPr="00C33519">
        <w:rPr>
          <w:rFonts w:asciiTheme="minorHAnsi" w:hAnsiTheme="minorHAnsi" w:cstheme="minorHAnsi"/>
          <w:i/>
          <w:color w:val="333333"/>
          <w:sz w:val="24"/>
          <w:szCs w:val="24"/>
        </w:rPr>
        <w:t xml:space="preserve">General Regulations for Approved Centres </w:t>
      </w:r>
    </w:p>
    <w:p w14:paraId="3477C7F3" w14:textId="1DCA68D7" w:rsidR="0038011C" w:rsidRPr="00C33519" w:rsidRDefault="0038011C" w:rsidP="00C026E4">
      <w:pPr>
        <w:spacing w:after="0" w:line="276" w:lineRule="auto"/>
        <w:ind w:left="720"/>
        <w:rPr>
          <w:rFonts w:asciiTheme="minorHAnsi" w:hAnsiTheme="minorHAnsi" w:cstheme="minorHAnsi"/>
          <w:color w:val="333333"/>
          <w:sz w:val="24"/>
          <w:szCs w:val="24"/>
        </w:rPr>
      </w:pPr>
      <w:hyperlink r:id="rId14" w:history="1">
        <w:r w:rsidRPr="00C33519">
          <w:rPr>
            <w:rStyle w:val="Hyperlink"/>
            <w:rFonts w:asciiTheme="minorHAnsi" w:hAnsiTheme="minorHAnsi" w:cstheme="minorHAnsi"/>
            <w:sz w:val="24"/>
            <w:szCs w:val="24"/>
          </w:rPr>
          <w:t>https://www.jcq.org.uk/exams-office/general-regulations</w:t>
        </w:r>
      </w:hyperlink>
      <w:r w:rsidRPr="00C33519">
        <w:rPr>
          <w:rFonts w:asciiTheme="minorHAnsi" w:hAnsiTheme="minorHAnsi" w:cstheme="minorHAnsi"/>
          <w:color w:val="333333"/>
          <w:sz w:val="24"/>
          <w:szCs w:val="24"/>
        </w:rPr>
        <w:t xml:space="preserve"> </w:t>
      </w:r>
    </w:p>
    <w:p w14:paraId="117F3B3C" w14:textId="77777777" w:rsidR="0017668C" w:rsidRPr="00C33519" w:rsidRDefault="00794ADD" w:rsidP="00C026E4">
      <w:pPr>
        <w:numPr>
          <w:ilvl w:val="0"/>
          <w:numId w:val="14"/>
        </w:numPr>
        <w:spacing w:after="0" w:line="276" w:lineRule="auto"/>
        <w:rPr>
          <w:rFonts w:asciiTheme="minorHAnsi" w:hAnsiTheme="minorHAnsi" w:cstheme="minorHAnsi"/>
          <w:i/>
          <w:color w:val="333333"/>
          <w:sz w:val="24"/>
          <w:szCs w:val="24"/>
        </w:rPr>
      </w:pPr>
      <w:r w:rsidRPr="00C33519">
        <w:rPr>
          <w:rFonts w:asciiTheme="minorHAnsi" w:hAnsiTheme="minorHAnsi" w:cstheme="minorHAnsi"/>
          <w:i/>
          <w:color w:val="333333"/>
          <w:sz w:val="24"/>
          <w:szCs w:val="24"/>
        </w:rPr>
        <w:t>Post-</w:t>
      </w:r>
      <w:r w:rsidR="0038011C" w:rsidRPr="00C33519">
        <w:rPr>
          <w:rFonts w:asciiTheme="minorHAnsi" w:hAnsiTheme="minorHAnsi" w:cstheme="minorHAnsi"/>
          <w:i/>
          <w:color w:val="333333"/>
          <w:sz w:val="24"/>
          <w:szCs w:val="24"/>
        </w:rPr>
        <w:t xml:space="preserve">Results Services </w:t>
      </w:r>
    </w:p>
    <w:p w14:paraId="723E72B7" w14:textId="4830C195" w:rsidR="0038011C" w:rsidRPr="00C33519" w:rsidRDefault="0038011C" w:rsidP="00C026E4">
      <w:pPr>
        <w:spacing w:after="0" w:line="276" w:lineRule="auto"/>
        <w:ind w:left="720"/>
        <w:rPr>
          <w:rFonts w:asciiTheme="minorHAnsi" w:hAnsiTheme="minorHAnsi" w:cstheme="minorHAnsi"/>
          <w:color w:val="333333"/>
          <w:sz w:val="24"/>
          <w:szCs w:val="24"/>
        </w:rPr>
      </w:pPr>
      <w:hyperlink r:id="rId15" w:history="1">
        <w:r w:rsidRPr="00C33519">
          <w:rPr>
            <w:rStyle w:val="Hyperlink"/>
            <w:rFonts w:asciiTheme="minorHAnsi" w:hAnsiTheme="minorHAnsi" w:cstheme="minorHAnsi"/>
            <w:sz w:val="24"/>
            <w:szCs w:val="24"/>
          </w:rPr>
          <w:t>https://www.jcq.org.uk/exams-office/post-results-services</w:t>
        </w:r>
      </w:hyperlink>
      <w:r w:rsidRPr="00C33519">
        <w:rPr>
          <w:rFonts w:asciiTheme="minorHAnsi" w:hAnsiTheme="minorHAnsi" w:cstheme="minorHAnsi"/>
          <w:color w:val="333333"/>
          <w:sz w:val="24"/>
          <w:szCs w:val="24"/>
        </w:rPr>
        <w:t xml:space="preserve"> </w:t>
      </w:r>
    </w:p>
    <w:p w14:paraId="5A79FAED" w14:textId="77777777" w:rsidR="0017668C" w:rsidRPr="00C33519" w:rsidRDefault="0038011C" w:rsidP="00C026E4">
      <w:pPr>
        <w:numPr>
          <w:ilvl w:val="0"/>
          <w:numId w:val="14"/>
        </w:numPr>
        <w:spacing w:after="0" w:line="276" w:lineRule="auto"/>
        <w:rPr>
          <w:rFonts w:asciiTheme="minorHAnsi" w:hAnsiTheme="minorHAnsi" w:cstheme="minorHAnsi"/>
          <w:i/>
          <w:color w:val="333333"/>
          <w:sz w:val="24"/>
          <w:szCs w:val="24"/>
        </w:rPr>
      </w:pPr>
      <w:r w:rsidRPr="00C33519">
        <w:rPr>
          <w:rFonts w:asciiTheme="minorHAnsi" w:hAnsiTheme="minorHAnsi" w:cstheme="minorHAnsi"/>
          <w:i/>
          <w:color w:val="333333"/>
          <w:sz w:val="24"/>
          <w:szCs w:val="24"/>
        </w:rPr>
        <w:t xml:space="preserve">JCQ Appeals Booklet </w:t>
      </w:r>
    </w:p>
    <w:p w14:paraId="60C3D495" w14:textId="12978946" w:rsidR="0038011C" w:rsidRPr="00C33519" w:rsidRDefault="0038011C" w:rsidP="00C026E4">
      <w:pPr>
        <w:spacing w:after="0" w:line="276" w:lineRule="auto"/>
        <w:ind w:left="720"/>
        <w:rPr>
          <w:rFonts w:asciiTheme="minorHAnsi" w:hAnsiTheme="minorHAnsi" w:cstheme="minorHAnsi"/>
          <w:color w:val="333333"/>
          <w:sz w:val="24"/>
          <w:szCs w:val="24"/>
        </w:rPr>
      </w:pPr>
      <w:hyperlink r:id="rId16" w:history="1">
        <w:r w:rsidRPr="00C33519">
          <w:rPr>
            <w:rStyle w:val="Hyperlink"/>
            <w:rFonts w:asciiTheme="minorHAnsi" w:hAnsiTheme="minorHAnsi" w:cstheme="minorHAnsi"/>
            <w:sz w:val="24"/>
            <w:szCs w:val="24"/>
          </w:rPr>
          <w:t>https://www.jcq.org.uk/exams-office/appeals</w:t>
        </w:r>
      </w:hyperlink>
      <w:r w:rsidRPr="00C33519">
        <w:rPr>
          <w:rFonts w:asciiTheme="minorHAnsi" w:hAnsiTheme="minorHAnsi" w:cstheme="minorHAnsi"/>
          <w:color w:val="333333"/>
          <w:sz w:val="24"/>
          <w:szCs w:val="24"/>
        </w:rPr>
        <w:t xml:space="preserve"> </w:t>
      </w:r>
    </w:p>
    <w:p w14:paraId="344B84FD" w14:textId="2085F323" w:rsidR="00C026E4" w:rsidRPr="00C33519" w:rsidRDefault="0017668C" w:rsidP="00C026E4">
      <w:pPr>
        <w:numPr>
          <w:ilvl w:val="0"/>
          <w:numId w:val="14"/>
        </w:numPr>
        <w:spacing w:after="0" w:line="276" w:lineRule="auto"/>
        <w:rPr>
          <w:rFonts w:asciiTheme="minorHAnsi" w:hAnsiTheme="minorHAnsi" w:cstheme="minorHAnsi"/>
          <w:i/>
          <w:color w:val="333333"/>
          <w:sz w:val="24"/>
          <w:szCs w:val="24"/>
        </w:rPr>
      </w:pPr>
      <w:r w:rsidRPr="00C33519">
        <w:rPr>
          <w:rFonts w:asciiTheme="minorHAnsi" w:hAnsiTheme="minorHAnsi" w:cstheme="minorHAnsi"/>
          <w:i/>
          <w:sz w:val="24"/>
          <w:szCs w:val="24"/>
        </w:rPr>
        <w:t xml:space="preserve">Notice to Centres - Reviews of </w:t>
      </w:r>
      <w:r w:rsidR="00C026E4" w:rsidRPr="00C33519">
        <w:rPr>
          <w:rFonts w:asciiTheme="minorHAnsi" w:hAnsiTheme="minorHAnsi" w:cstheme="minorHAnsi"/>
          <w:i/>
          <w:sz w:val="24"/>
          <w:szCs w:val="24"/>
        </w:rPr>
        <w:t>marking (centre assessed marks)</w:t>
      </w:r>
    </w:p>
    <w:p w14:paraId="788B213E" w14:textId="77777777" w:rsidR="00C026E4" w:rsidRPr="00C33519" w:rsidRDefault="0017668C" w:rsidP="00C026E4">
      <w:pPr>
        <w:spacing w:after="0" w:line="276" w:lineRule="auto"/>
        <w:ind w:left="720"/>
        <w:rPr>
          <w:rFonts w:asciiTheme="minorHAnsi" w:hAnsiTheme="minorHAnsi" w:cstheme="minorHAnsi"/>
          <w:color w:val="333333"/>
          <w:sz w:val="24"/>
          <w:szCs w:val="24"/>
        </w:rPr>
      </w:pPr>
      <w:hyperlink r:id="rId17" w:history="1">
        <w:r w:rsidRPr="00C33519">
          <w:rPr>
            <w:rStyle w:val="Hyperlink"/>
            <w:rFonts w:asciiTheme="minorHAnsi" w:hAnsiTheme="minorHAnsi" w:cstheme="minorHAnsi"/>
            <w:sz w:val="24"/>
            <w:szCs w:val="24"/>
          </w:rPr>
          <w:t>https://www.jcq.org.uk/exams-office/coursework</w:t>
        </w:r>
      </w:hyperlink>
      <w:r w:rsidRPr="00C33519">
        <w:rPr>
          <w:rFonts w:asciiTheme="minorHAnsi" w:hAnsiTheme="minorHAnsi" w:cstheme="minorHAnsi"/>
          <w:color w:val="333333"/>
          <w:sz w:val="24"/>
          <w:szCs w:val="24"/>
        </w:rPr>
        <w:t xml:space="preserve"> </w:t>
      </w:r>
    </w:p>
    <w:p w14:paraId="7EC46A0D" w14:textId="28AF4BF9" w:rsidR="00D54380" w:rsidRPr="00C33519" w:rsidRDefault="0017668C" w:rsidP="00D54380">
      <w:pPr>
        <w:spacing w:after="0" w:line="276" w:lineRule="auto"/>
        <w:ind w:left="720"/>
        <w:rPr>
          <w:rFonts w:asciiTheme="minorHAnsi" w:hAnsiTheme="minorHAnsi" w:cstheme="minorHAnsi"/>
          <w:color w:val="333333"/>
          <w:sz w:val="24"/>
          <w:szCs w:val="24"/>
        </w:rPr>
      </w:pPr>
      <w:hyperlink r:id="rId18" w:history="1">
        <w:r w:rsidRPr="00C33519">
          <w:rPr>
            <w:rStyle w:val="Hyperlink"/>
            <w:rFonts w:asciiTheme="minorHAnsi" w:hAnsiTheme="minorHAnsi" w:cstheme="minorHAnsi"/>
            <w:sz w:val="24"/>
            <w:szCs w:val="24"/>
          </w:rPr>
          <w:t>https://www.jcq.org.uk/exams-office/non-examination-assessments</w:t>
        </w:r>
      </w:hyperlink>
      <w:r w:rsidRPr="00C33519">
        <w:rPr>
          <w:rFonts w:asciiTheme="minorHAnsi" w:hAnsiTheme="minorHAnsi" w:cstheme="minorHAnsi"/>
          <w:color w:val="333333"/>
          <w:sz w:val="24"/>
          <w:szCs w:val="24"/>
        </w:rPr>
        <w:t xml:space="preserve"> </w:t>
      </w:r>
    </w:p>
    <w:p w14:paraId="7DAC3BBC" w14:textId="131C2294" w:rsidR="00D54380" w:rsidRPr="00C33519" w:rsidRDefault="00D54380" w:rsidP="00D54380">
      <w:pPr>
        <w:numPr>
          <w:ilvl w:val="0"/>
          <w:numId w:val="14"/>
        </w:numPr>
        <w:spacing w:after="0" w:line="276" w:lineRule="auto"/>
        <w:rPr>
          <w:rFonts w:asciiTheme="minorHAnsi" w:hAnsiTheme="minorHAnsi" w:cstheme="minorHAnsi"/>
          <w:color w:val="333333"/>
          <w:sz w:val="24"/>
          <w:szCs w:val="24"/>
        </w:rPr>
      </w:pPr>
      <w:r w:rsidRPr="00C33519">
        <w:rPr>
          <w:rFonts w:asciiTheme="minorHAnsi" w:hAnsiTheme="minorHAnsi" w:cstheme="minorHAnsi"/>
          <w:i/>
          <w:color w:val="333333"/>
          <w:sz w:val="24"/>
          <w:szCs w:val="24"/>
        </w:rPr>
        <w:t>Notice to Centres – informing candidates of their centre assessed marks</w:t>
      </w:r>
      <w:r w:rsidRPr="00C33519">
        <w:rPr>
          <w:rFonts w:asciiTheme="minorHAnsi" w:hAnsiTheme="minorHAnsi" w:cstheme="minorHAnsi"/>
          <w:color w:val="333333"/>
          <w:sz w:val="24"/>
          <w:szCs w:val="24"/>
        </w:rPr>
        <w:t xml:space="preserve"> </w:t>
      </w:r>
      <w:hyperlink r:id="rId19" w:history="1">
        <w:r w:rsidRPr="00C33519">
          <w:rPr>
            <w:rStyle w:val="Hyperlink"/>
            <w:rFonts w:asciiTheme="minorHAnsi" w:hAnsiTheme="minorHAnsi" w:cstheme="minorHAnsi"/>
            <w:sz w:val="24"/>
            <w:szCs w:val="24"/>
          </w:rPr>
          <w:t>https://www.jcq.org.uk/exams-office/non-examination-assessments</w:t>
        </w:r>
      </w:hyperlink>
      <w:r w:rsidRPr="00C33519">
        <w:rPr>
          <w:rFonts w:asciiTheme="minorHAnsi" w:hAnsiTheme="minorHAnsi" w:cstheme="minorHAnsi"/>
          <w:color w:val="333333"/>
          <w:sz w:val="24"/>
          <w:szCs w:val="24"/>
        </w:rPr>
        <w:t xml:space="preserve"> </w:t>
      </w:r>
    </w:p>
    <w:p w14:paraId="68025909" w14:textId="77777777" w:rsidR="00D54380" w:rsidRPr="00C33519" w:rsidRDefault="00D54380" w:rsidP="00D54380">
      <w:pPr>
        <w:spacing w:after="0" w:line="276" w:lineRule="auto"/>
        <w:ind w:left="720"/>
        <w:rPr>
          <w:rFonts w:asciiTheme="minorHAnsi" w:hAnsiTheme="minorHAnsi" w:cstheme="minorHAnsi"/>
          <w:color w:val="333333"/>
          <w:sz w:val="24"/>
          <w:szCs w:val="24"/>
        </w:rPr>
      </w:pPr>
    </w:p>
    <w:p w14:paraId="53BF4CF1" w14:textId="16995CEE" w:rsidR="0038011C" w:rsidRPr="00C33519" w:rsidRDefault="0038011C" w:rsidP="00C026E4">
      <w:pPr>
        <w:spacing w:before="100" w:beforeAutospacing="1" w:after="100" w:afterAutospacing="1" w:line="276" w:lineRule="auto"/>
        <w:rPr>
          <w:rFonts w:asciiTheme="minorHAnsi" w:hAnsiTheme="minorHAnsi" w:cstheme="minorHAnsi"/>
          <w:b/>
          <w:color w:val="333333"/>
          <w:sz w:val="24"/>
          <w:szCs w:val="24"/>
        </w:rPr>
      </w:pPr>
      <w:r w:rsidRPr="00C33519">
        <w:rPr>
          <w:rFonts w:asciiTheme="minorHAnsi" w:hAnsiTheme="minorHAnsi" w:cstheme="minorHAnsi"/>
          <w:b/>
          <w:color w:val="333333"/>
          <w:sz w:val="24"/>
          <w:szCs w:val="24"/>
        </w:rPr>
        <w:t xml:space="preserve">Ofqual </w:t>
      </w:r>
      <w:r w:rsidR="00FD0BEB" w:rsidRPr="00C33519">
        <w:rPr>
          <w:rFonts w:asciiTheme="minorHAnsi" w:hAnsiTheme="minorHAnsi" w:cstheme="minorHAnsi"/>
          <w:b/>
          <w:color w:val="333333"/>
          <w:sz w:val="24"/>
          <w:szCs w:val="24"/>
        </w:rPr>
        <w:t>publications</w:t>
      </w:r>
    </w:p>
    <w:p w14:paraId="6CF79A35" w14:textId="77777777" w:rsidR="00E5628D" w:rsidRPr="00C33519" w:rsidRDefault="00E5628D" w:rsidP="00C026E4">
      <w:pPr>
        <w:numPr>
          <w:ilvl w:val="0"/>
          <w:numId w:val="14"/>
        </w:numPr>
        <w:spacing w:before="100" w:beforeAutospacing="1" w:after="100" w:afterAutospacing="1" w:line="276" w:lineRule="auto"/>
        <w:rPr>
          <w:rFonts w:asciiTheme="minorHAnsi" w:hAnsiTheme="minorHAnsi" w:cstheme="minorHAnsi"/>
          <w:color w:val="333333"/>
          <w:sz w:val="24"/>
          <w:szCs w:val="24"/>
        </w:rPr>
      </w:pPr>
      <w:r w:rsidRPr="00C33519">
        <w:rPr>
          <w:rFonts w:asciiTheme="minorHAnsi" w:hAnsiTheme="minorHAnsi" w:cstheme="minorHAnsi"/>
          <w:i/>
          <w:color w:val="333333"/>
          <w:sz w:val="24"/>
          <w:szCs w:val="24"/>
        </w:rPr>
        <w:t>GCSE (9 to 1) qualification-level conditions and requirements</w:t>
      </w:r>
      <w:r w:rsidR="0038011C" w:rsidRPr="00C33519">
        <w:rPr>
          <w:rFonts w:asciiTheme="minorHAnsi" w:hAnsiTheme="minorHAnsi" w:cstheme="minorHAnsi"/>
          <w:i/>
          <w:color w:val="333333"/>
          <w:sz w:val="24"/>
          <w:szCs w:val="24"/>
        </w:rPr>
        <w:t xml:space="preserve"> </w:t>
      </w:r>
      <w:hyperlink r:id="rId20" w:history="1">
        <w:r w:rsidR="0038011C" w:rsidRPr="00C33519">
          <w:rPr>
            <w:rStyle w:val="Hyperlink"/>
            <w:rFonts w:asciiTheme="minorHAnsi" w:hAnsiTheme="minorHAnsi" w:cstheme="minorHAnsi"/>
            <w:sz w:val="24"/>
            <w:szCs w:val="24"/>
          </w:rPr>
          <w:t>https://www.gov.uk/government/publications/gcse-9-to-1-qualification-level-conditions</w:t>
        </w:r>
      </w:hyperlink>
      <w:r w:rsidR="0038011C" w:rsidRPr="00C33519">
        <w:rPr>
          <w:rFonts w:asciiTheme="minorHAnsi" w:hAnsiTheme="minorHAnsi" w:cstheme="minorHAnsi"/>
          <w:color w:val="333333"/>
          <w:sz w:val="24"/>
          <w:szCs w:val="24"/>
        </w:rPr>
        <w:t xml:space="preserve"> </w:t>
      </w:r>
      <w:r w:rsidRPr="00C33519">
        <w:rPr>
          <w:rFonts w:asciiTheme="minorHAnsi" w:hAnsiTheme="minorHAnsi" w:cstheme="minorHAnsi"/>
          <w:color w:val="0000FF"/>
          <w:sz w:val="24"/>
          <w:szCs w:val="24"/>
        </w:rPr>
        <w:t xml:space="preserve">  </w:t>
      </w:r>
    </w:p>
    <w:p w14:paraId="7AB6B7AD" w14:textId="77777777" w:rsidR="00E97999" w:rsidRPr="00C33519" w:rsidRDefault="00E97999" w:rsidP="00E5628D">
      <w:pPr>
        <w:spacing w:after="200" w:line="276" w:lineRule="auto"/>
        <w:rPr>
          <w:rFonts w:asciiTheme="minorHAnsi" w:hAnsiTheme="minorHAnsi" w:cstheme="minorHAnsi"/>
          <w:b/>
          <w:bCs/>
        </w:rPr>
      </w:pPr>
    </w:p>
    <w:sectPr w:rsidR="00E97999" w:rsidRPr="00C33519" w:rsidSect="00DC5489">
      <w:headerReference w:type="even" r:id="rId21"/>
      <w:headerReference w:type="default" r:id="rId22"/>
      <w:footerReference w:type="even" r:id="rId23"/>
      <w:footerReference w:type="default" r:id="rId24"/>
      <w:headerReference w:type="first" r:id="rId25"/>
      <w:footerReference w:type="first" r:id="rId26"/>
      <w:pgSz w:w="11906" w:h="16838" w:code="9"/>
      <w:pgMar w:top="720" w:right="720" w:bottom="868"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4F833" w14:textId="77777777" w:rsidR="00B07DCC" w:rsidRDefault="00B07DCC" w:rsidP="00572EAE">
      <w:pPr>
        <w:spacing w:after="0"/>
      </w:pPr>
      <w:r>
        <w:separator/>
      </w:r>
    </w:p>
  </w:endnote>
  <w:endnote w:type="continuationSeparator" w:id="0">
    <w:p w14:paraId="2ABD6814" w14:textId="77777777" w:rsidR="00B07DCC" w:rsidRDefault="00B07DCC"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06B54" w14:textId="77777777" w:rsidR="00C37128" w:rsidRDefault="00C37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6FA9" w14:textId="77777777" w:rsidR="004268DF" w:rsidRPr="006F7AAC" w:rsidRDefault="004268DF" w:rsidP="007D5FE6">
    <w:pPr>
      <w:pStyle w:val="Footer"/>
      <w:jc w:val="right"/>
      <w:rPr>
        <w:rFonts w:cs="Arial"/>
        <w:sz w:val="20"/>
        <w:szCs w:val="20"/>
      </w:rPr>
    </w:pPr>
  </w:p>
  <w:p w14:paraId="1D82A3E7" w14:textId="45A13C45" w:rsidR="004268DF" w:rsidRPr="00BE1447" w:rsidRDefault="002E353B" w:rsidP="002E353B">
    <w:pPr>
      <w:pStyle w:val="Footer"/>
      <w:rPr>
        <w:sz w:val="18"/>
        <w:szCs w:val="18"/>
      </w:rPr>
    </w:pPr>
    <w:r>
      <w:rPr>
        <w:sz w:val="18"/>
        <w:szCs w:val="18"/>
      </w:rPr>
      <w:t>Exams Internal Appeals Procedure</w:t>
    </w:r>
    <w:r w:rsidR="00C37128">
      <w:rPr>
        <w:sz w:val="18"/>
        <w:szCs w:val="18"/>
      </w:rPr>
      <w:t xml:space="preserve"> 2024/25</w:t>
    </w:r>
    <w:r>
      <w:rPr>
        <w:sz w:val="18"/>
        <w:szCs w:val="18"/>
      </w:rPr>
      <w:tab/>
      <w:t xml:space="preserve">                       </w:t>
    </w:r>
    <w:r w:rsidR="004268DF" w:rsidRPr="00BE1447">
      <w:rPr>
        <w:sz w:val="18"/>
        <w:szCs w:val="18"/>
      </w:rPr>
      <w:fldChar w:fldCharType="begin"/>
    </w:r>
    <w:r w:rsidR="004268DF" w:rsidRPr="00BE1447">
      <w:rPr>
        <w:sz w:val="18"/>
        <w:szCs w:val="18"/>
      </w:rPr>
      <w:instrText xml:space="preserve"> PAGE   \* MERGEFORMAT </w:instrText>
    </w:r>
    <w:r w:rsidR="004268DF" w:rsidRPr="00BE1447">
      <w:rPr>
        <w:sz w:val="18"/>
        <w:szCs w:val="18"/>
      </w:rPr>
      <w:fldChar w:fldCharType="separate"/>
    </w:r>
    <w:r w:rsidR="00C800F8">
      <w:rPr>
        <w:noProof/>
        <w:sz w:val="18"/>
        <w:szCs w:val="18"/>
      </w:rPr>
      <w:t>1</w:t>
    </w:r>
    <w:r w:rsidR="004268DF" w:rsidRPr="00BE1447">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86BF0" w14:textId="77777777" w:rsidR="004268DF" w:rsidRPr="00A510DE" w:rsidRDefault="004268DF" w:rsidP="00A510DE">
    <w:pPr>
      <w:pStyle w:val="Headinglevel1"/>
      <w:spacing w:after="0"/>
      <w:ind w:left="-426"/>
      <w:rPr>
        <w:rFonts w:cs="Arial"/>
        <w:b w:val="0"/>
        <w:noProof/>
        <w:sz w:val="20"/>
        <w:szCs w:val="20"/>
      </w:rPr>
    </w:pPr>
    <w:r w:rsidRPr="00A22643">
      <w:rPr>
        <w:rFonts w:cs="Arial"/>
        <w:b w:val="0"/>
        <w:i/>
        <w:color w:val="666666"/>
        <w:sz w:val="18"/>
        <w:szCs w:val="18"/>
      </w:rPr>
      <w:t xml:space="preserve">This </w:t>
    </w:r>
    <w:r>
      <w:rPr>
        <w:rFonts w:cs="Arial"/>
        <w:b w:val="0"/>
        <w:i/>
        <w:color w:val="666666"/>
        <w:sz w:val="18"/>
        <w:szCs w:val="18"/>
      </w:rPr>
      <w:t>template i</w:t>
    </w:r>
    <w:r w:rsidRPr="00A22643">
      <w:rPr>
        <w:rFonts w:cs="Arial"/>
        <w:b w:val="0"/>
        <w:i/>
        <w:color w:val="666666"/>
        <w:sz w:val="18"/>
        <w:szCs w:val="18"/>
      </w:rPr>
      <w:t>s provided f</w:t>
    </w:r>
    <w:r>
      <w:rPr>
        <w:rFonts w:cs="Arial"/>
        <w:b w:val="0"/>
        <w:i/>
        <w:color w:val="666666"/>
        <w:sz w:val="18"/>
        <w:szCs w:val="18"/>
      </w:rPr>
      <w:t xml:space="preserve">or members of The Exams Office </w:t>
    </w:r>
    <w:r w:rsidRPr="00A22643">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AA236" w14:textId="77777777" w:rsidR="00B07DCC" w:rsidRDefault="00B07DCC" w:rsidP="00572EAE">
      <w:pPr>
        <w:spacing w:after="0"/>
      </w:pPr>
      <w:r>
        <w:separator/>
      </w:r>
    </w:p>
  </w:footnote>
  <w:footnote w:type="continuationSeparator" w:id="0">
    <w:p w14:paraId="458A0796" w14:textId="77777777" w:rsidR="00B07DCC" w:rsidRDefault="00B07DCC"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B2242" w14:textId="77777777" w:rsidR="00C37128" w:rsidRDefault="00C371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349C8" w14:textId="77777777" w:rsidR="00C37128" w:rsidRDefault="00C371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39CE5" w14:textId="77777777" w:rsidR="00C37128" w:rsidRDefault="00C371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4DE"/>
    <w:multiLevelType w:val="hybridMultilevel"/>
    <w:tmpl w:val="BC5E093C"/>
    <w:lvl w:ilvl="0" w:tplc="5D9CA0AC">
      <w:start w:val="1"/>
      <w:numFmt w:val="bullet"/>
      <w:lvlText w:val=""/>
      <w:lvlJc w:val="left"/>
      <w:pPr>
        <w:ind w:left="720" w:hanging="360"/>
      </w:pPr>
      <w:rPr>
        <w:rFonts w:ascii="Wingdings 3" w:hAnsi="Wingdings 3" w:hint="default"/>
        <w:color w:val="549E39" w:themeColor="accent1"/>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25E8D"/>
    <w:multiLevelType w:val="hybridMultilevel"/>
    <w:tmpl w:val="3AEAA2B6"/>
    <w:lvl w:ilvl="0" w:tplc="E31AE0D6">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4626B"/>
    <w:multiLevelType w:val="hybridMultilevel"/>
    <w:tmpl w:val="8F52C2AC"/>
    <w:lvl w:ilvl="0" w:tplc="B418948E">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E74D5"/>
    <w:multiLevelType w:val="hybridMultilevel"/>
    <w:tmpl w:val="B36E3A2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D6632"/>
    <w:multiLevelType w:val="multilevel"/>
    <w:tmpl w:val="B9DE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D67997"/>
    <w:multiLevelType w:val="hybridMultilevel"/>
    <w:tmpl w:val="D47AEAF8"/>
    <w:lvl w:ilvl="0" w:tplc="0809000B">
      <w:start w:val="1"/>
      <w:numFmt w:val="bullet"/>
      <w:lvlText w:val=""/>
      <w:lvlJc w:val="left"/>
      <w:pPr>
        <w:ind w:left="720" w:hanging="360"/>
      </w:pPr>
      <w:rPr>
        <w:rFonts w:ascii="Wingdings" w:hAnsi="Wingdings" w:hint="default"/>
        <w:color w:val="549E39" w:themeColor="accen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B237207"/>
    <w:multiLevelType w:val="hybridMultilevel"/>
    <w:tmpl w:val="88827AC2"/>
    <w:lvl w:ilvl="0" w:tplc="FC10B936">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972F50"/>
    <w:multiLevelType w:val="hybridMultilevel"/>
    <w:tmpl w:val="92321D46"/>
    <w:lvl w:ilvl="0" w:tplc="BDB2DA8A">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8B2484"/>
    <w:multiLevelType w:val="hybridMultilevel"/>
    <w:tmpl w:val="15C2F62E"/>
    <w:lvl w:ilvl="0" w:tplc="5D9CA0AC">
      <w:start w:val="1"/>
      <w:numFmt w:val="bullet"/>
      <w:lvlText w:val=""/>
      <w:lvlJc w:val="left"/>
      <w:pPr>
        <w:ind w:left="720" w:hanging="360"/>
      </w:pPr>
      <w:rPr>
        <w:rFonts w:ascii="Wingdings 3" w:hAnsi="Wingdings 3" w:hint="default"/>
        <w:color w:val="549E39" w:themeColor="accen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E43235"/>
    <w:multiLevelType w:val="hybridMultilevel"/>
    <w:tmpl w:val="A57E7D30"/>
    <w:lvl w:ilvl="0" w:tplc="0AC8F098">
      <w:start w:val="1"/>
      <w:numFmt w:val="bullet"/>
      <w:lvlText w:val=""/>
      <w:lvlJc w:val="left"/>
      <w:pPr>
        <w:ind w:left="1440" w:hanging="360"/>
      </w:pPr>
      <w:rPr>
        <w:rFonts w:ascii="Wingdings 3" w:hAnsi="Wingdings 3" w:hint="default"/>
        <w:color w:val="003399"/>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E624DA6"/>
    <w:multiLevelType w:val="hybridMultilevel"/>
    <w:tmpl w:val="C59EF512"/>
    <w:lvl w:ilvl="0" w:tplc="FC10B936">
      <w:start w:val="1"/>
      <w:numFmt w:val="bullet"/>
      <w:lvlText w:val="£"/>
      <w:lvlJc w:val="left"/>
      <w:pPr>
        <w:ind w:left="720" w:hanging="360"/>
      </w:pPr>
      <w:rPr>
        <w:rFonts w:ascii="Wingdings 2" w:hAnsi="Wingdings 2"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3854E7"/>
    <w:multiLevelType w:val="hybridMultilevel"/>
    <w:tmpl w:val="D436A102"/>
    <w:lvl w:ilvl="0" w:tplc="08090001">
      <w:start w:val="1"/>
      <w:numFmt w:val="bullet"/>
      <w:lvlText w:val=""/>
      <w:lvlJc w:val="left"/>
      <w:pPr>
        <w:ind w:left="720" w:hanging="360"/>
      </w:pPr>
      <w:rPr>
        <w:rFonts w:ascii="Symbol" w:hAnsi="Symbol" w:hint="default"/>
        <w:color w:val="549E39" w:themeColor="accen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0302B7"/>
    <w:multiLevelType w:val="hybridMultilevel"/>
    <w:tmpl w:val="B0843BF2"/>
    <w:lvl w:ilvl="0" w:tplc="B41894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6A7C7C"/>
    <w:multiLevelType w:val="hybridMultilevel"/>
    <w:tmpl w:val="06C2A59C"/>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E6D9F"/>
    <w:multiLevelType w:val="hybridMultilevel"/>
    <w:tmpl w:val="D076CD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C42AFA"/>
    <w:multiLevelType w:val="multilevel"/>
    <w:tmpl w:val="DFA8B182"/>
    <w:lvl w:ilvl="0">
      <w:start w:val="1"/>
      <w:numFmt w:val="bullet"/>
      <w:lvlText w:val=""/>
      <w:lvlJc w:val="left"/>
      <w:pPr>
        <w:tabs>
          <w:tab w:val="num" w:pos="720"/>
        </w:tabs>
        <w:ind w:left="720" w:hanging="360"/>
      </w:pPr>
      <w:rPr>
        <w:rFonts w:ascii="Wingdings 3" w:hAnsi="Wingdings 3" w:hint="default"/>
        <w:color w:val="003399"/>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2020431"/>
    <w:multiLevelType w:val="multilevel"/>
    <w:tmpl w:val="1CB8FFB0"/>
    <w:lvl w:ilvl="0">
      <w:start w:val="1"/>
      <w:numFmt w:val="bullet"/>
      <w:lvlText w:val=""/>
      <w:lvlJc w:val="left"/>
      <w:pPr>
        <w:tabs>
          <w:tab w:val="num" w:pos="720"/>
        </w:tabs>
        <w:ind w:left="720" w:hanging="360"/>
      </w:pPr>
      <w:rPr>
        <w:rFonts w:ascii="Wingdings 3" w:hAnsi="Wingdings 3" w:hint="default"/>
        <w:color w:val="003399"/>
        <w:sz w:val="20"/>
      </w:rPr>
    </w:lvl>
    <w:lvl w:ilvl="1">
      <w:start w:val="1"/>
      <w:numFmt w:val="bullet"/>
      <w:lvlText w:val=""/>
      <w:lvlJc w:val="left"/>
      <w:pPr>
        <w:tabs>
          <w:tab w:val="num" w:pos="1440"/>
        </w:tabs>
        <w:ind w:left="1440" w:hanging="360"/>
      </w:pPr>
      <w:rPr>
        <w:rFonts w:ascii="Wingdings 3" w:hAnsi="Wingdings 3" w:hint="default"/>
        <w:color w:val="FF330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C278A8"/>
    <w:multiLevelType w:val="hybridMultilevel"/>
    <w:tmpl w:val="53A67FFE"/>
    <w:lvl w:ilvl="0" w:tplc="B41894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B4C59E4"/>
    <w:multiLevelType w:val="hybridMultilevel"/>
    <w:tmpl w:val="9C6EC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F167E6"/>
    <w:multiLevelType w:val="hybridMultilevel"/>
    <w:tmpl w:val="36305CE4"/>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BC42A4"/>
    <w:multiLevelType w:val="hybridMultilevel"/>
    <w:tmpl w:val="B1FCC5A2"/>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8160959">
    <w:abstractNumId w:val="13"/>
  </w:num>
  <w:num w:numId="2" w16cid:durableId="194931544">
    <w:abstractNumId w:val="9"/>
  </w:num>
  <w:num w:numId="3" w16cid:durableId="1303270069">
    <w:abstractNumId w:val="14"/>
  </w:num>
  <w:num w:numId="4" w16cid:durableId="2110271901">
    <w:abstractNumId w:val="2"/>
  </w:num>
  <w:num w:numId="5" w16cid:durableId="845218127">
    <w:abstractNumId w:val="3"/>
  </w:num>
  <w:num w:numId="6" w16cid:durableId="1020475770">
    <w:abstractNumId w:val="23"/>
  </w:num>
  <w:num w:numId="7" w16cid:durableId="753282920">
    <w:abstractNumId w:val="5"/>
  </w:num>
  <w:num w:numId="8" w16cid:durableId="830023501">
    <w:abstractNumId w:val="10"/>
  </w:num>
  <w:num w:numId="9" w16cid:durableId="1795753191">
    <w:abstractNumId w:val="26"/>
  </w:num>
  <w:num w:numId="10" w16cid:durableId="93674550">
    <w:abstractNumId w:val="14"/>
  </w:num>
  <w:num w:numId="11" w16cid:durableId="914825524">
    <w:abstractNumId w:val="2"/>
  </w:num>
  <w:num w:numId="12" w16cid:durableId="291180141">
    <w:abstractNumId w:val="19"/>
  </w:num>
  <w:num w:numId="13" w16cid:durableId="16591686">
    <w:abstractNumId w:val="6"/>
  </w:num>
  <w:num w:numId="14" w16cid:durableId="1784375201">
    <w:abstractNumId w:val="20"/>
  </w:num>
  <w:num w:numId="15" w16cid:durableId="626544468">
    <w:abstractNumId w:val="4"/>
  </w:num>
  <w:num w:numId="16" w16cid:durableId="294070263">
    <w:abstractNumId w:val="8"/>
  </w:num>
  <w:num w:numId="17" w16cid:durableId="1841654663">
    <w:abstractNumId w:val="21"/>
  </w:num>
  <w:num w:numId="18" w16cid:durableId="1256673259">
    <w:abstractNumId w:val="27"/>
  </w:num>
  <w:num w:numId="19" w16cid:durableId="903025887">
    <w:abstractNumId w:val="16"/>
  </w:num>
  <w:num w:numId="20" w16cid:durableId="892162112">
    <w:abstractNumId w:val="22"/>
  </w:num>
  <w:num w:numId="21" w16cid:durableId="945698178">
    <w:abstractNumId w:val="25"/>
  </w:num>
  <w:num w:numId="22" w16cid:durableId="1020618337">
    <w:abstractNumId w:val="24"/>
  </w:num>
  <w:num w:numId="23" w16cid:durableId="674039989">
    <w:abstractNumId w:val="17"/>
  </w:num>
  <w:num w:numId="24" w16cid:durableId="739983434">
    <w:abstractNumId w:val="12"/>
  </w:num>
  <w:num w:numId="25" w16cid:durableId="1146975937">
    <w:abstractNumId w:val="1"/>
  </w:num>
  <w:num w:numId="26" w16cid:durableId="1595090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970645">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3937432">
    <w:abstractNumId w:val="18"/>
  </w:num>
  <w:num w:numId="29" w16cid:durableId="541675435">
    <w:abstractNumId w:val="0"/>
  </w:num>
  <w:num w:numId="30" w16cid:durableId="1489663636">
    <w:abstractNumId w:val="15"/>
  </w:num>
  <w:num w:numId="31" w16cid:durableId="1566524906">
    <w:abstractNumId w:val="7"/>
  </w:num>
  <w:num w:numId="32" w16cid:durableId="216163588">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0943"/>
    <w:rsid w:val="000012CB"/>
    <w:rsid w:val="00001751"/>
    <w:rsid w:val="00001F1E"/>
    <w:rsid w:val="00002744"/>
    <w:rsid w:val="0000742A"/>
    <w:rsid w:val="00007DA6"/>
    <w:rsid w:val="00012A1D"/>
    <w:rsid w:val="00012BA4"/>
    <w:rsid w:val="000134FC"/>
    <w:rsid w:val="00017704"/>
    <w:rsid w:val="0001770D"/>
    <w:rsid w:val="000201A0"/>
    <w:rsid w:val="00021ACB"/>
    <w:rsid w:val="000265A8"/>
    <w:rsid w:val="0003095E"/>
    <w:rsid w:val="000409C9"/>
    <w:rsid w:val="000412D6"/>
    <w:rsid w:val="000441B5"/>
    <w:rsid w:val="000445FF"/>
    <w:rsid w:val="00044888"/>
    <w:rsid w:val="00045172"/>
    <w:rsid w:val="0004576F"/>
    <w:rsid w:val="000459D4"/>
    <w:rsid w:val="00046BB3"/>
    <w:rsid w:val="00047D77"/>
    <w:rsid w:val="000509F3"/>
    <w:rsid w:val="00051F51"/>
    <w:rsid w:val="0005591C"/>
    <w:rsid w:val="0005650A"/>
    <w:rsid w:val="00056CA3"/>
    <w:rsid w:val="00056ECD"/>
    <w:rsid w:val="000609D4"/>
    <w:rsid w:val="00062988"/>
    <w:rsid w:val="00063617"/>
    <w:rsid w:val="00064F02"/>
    <w:rsid w:val="000709D9"/>
    <w:rsid w:val="00073DAC"/>
    <w:rsid w:val="00074A36"/>
    <w:rsid w:val="000750AD"/>
    <w:rsid w:val="000800DE"/>
    <w:rsid w:val="00080423"/>
    <w:rsid w:val="000875A7"/>
    <w:rsid w:val="0009252E"/>
    <w:rsid w:val="00097CF9"/>
    <w:rsid w:val="000A1629"/>
    <w:rsid w:val="000A6652"/>
    <w:rsid w:val="000B0453"/>
    <w:rsid w:val="000B29C9"/>
    <w:rsid w:val="000B7FDA"/>
    <w:rsid w:val="000C118C"/>
    <w:rsid w:val="000C4D72"/>
    <w:rsid w:val="000D12FC"/>
    <w:rsid w:val="000D1C29"/>
    <w:rsid w:val="000D2EB6"/>
    <w:rsid w:val="000E223D"/>
    <w:rsid w:val="000E27A5"/>
    <w:rsid w:val="00100BEF"/>
    <w:rsid w:val="00105BF2"/>
    <w:rsid w:val="00107872"/>
    <w:rsid w:val="00111617"/>
    <w:rsid w:val="00114081"/>
    <w:rsid w:val="00115458"/>
    <w:rsid w:val="00121EF4"/>
    <w:rsid w:val="001308B6"/>
    <w:rsid w:val="00133C23"/>
    <w:rsid w:val="001345C8"/>
    <w:rsid w:val="00135FEF"/>
    <w:rsid w:val="00142BCC"/>
    <w:rsid w:val="00143D70"/>
    <w:rsid w:val="00143D8E"/>
    <w:rsid w:val="001450D2"/>
    <w:rsid w:val="0014735C"/>
    <w:rsid w:val="001551B3"/>
    <w:rsid w:val="00155854"/>
    <w:rsid w:val="00161BEB"/>
    <w:rsid w:val="001673CF"/>
    <w:rsid w:val="00170BA1"/>
    <w:rsid w:val="0017460C"/>
    <w:rsid w:val="0017477E"/>
    <w:rsid w:val="0017668C"/>
    <w:rsid w:val="001767B5"/>
    <w:rsid w:val="00177D3E"/>
    <w:rsid w:val="001822C0"/>
    <w:rsid w:val="00183428"/>
    <w:rsid w:val="0018449D"/>
    <w:rsid w:val="001844B9"/>
    <w:rsid w:val="00185617"/>
    <w:rsid w:val="00192345"/>
    <w:rsid w:val="00192C81"/>
    <w:rsid w:val="00192E8A"/>
    <w:rsid w:val="00195A21"/>
    <w:rsid w:val="00196924"/>
    <w:rsid w:val="00196B3E"/>
    <w:rsid w:val="00196C60"/>
    <w:rsid w:val="001973EE"/>
    <w:rsid w:val="001A0CA6"/>
    <w:rsid w:val="001A24D6"/>
    <w:rsid w:val="001A2D63"/>
    <w:rsid w:val="001A57D2"/>
    <w:rsid w:val="001B0600"/>
    <w:rsid w:val="001B3F57"/>
    <w:rsid w:val="001B51BC"/>
    <w:rsid w:val="001B635E"/>
    <w:rsid w:val="001C12A2"/>
    <w:rsid w:val="001D189E"/>
    <w:rsid w:val="001E2B44"/>
    <w:rsid w:val="001E6CD4"/>
    <w:rsid w:val="001F0350"/>
    <w:rsid w:val="001F0C28"/>
    <w:rsid w:val="001F59AD"/>
    <w:rsid w:val="00200ABE"/>
    <w:rsid w:val="0020477E"/>
    <w:rsid w:val="00207A5D"/>
    <w:rsid w:val="0021365B"/>
    <w:rsid w:val="00214318"/>
    <w:rsid w:val="00214342"/>
    <w:rsid w:val="00214CB1"/>
    <w:rsid w:val="00215F9F"/>
    <w:rsid w:val="002161E9"/>
    <w:rsid w:val="002301A0"/>
    <w:rsid w:val="002322D1"/>
    <w:rsid w:val="00234821"/>
    <w:rsid w:val="0023628E"/>
    <w:rsid w:val="00237634"/>
    <w:rsid w:val="002416DB"/>
    <w:rsid w:val="002417F2"/>
    <w:rsid w:val="00244D5C"/>
    <w:rsid w:val="00244FC1"/>
    <w:rsid w:val="00247D1F"/>
    <w:rsid w:val="00247F55"/>
    <w:rsid w:val="00250816"/>
    <w:rsid w:val="002522E9"/>
    <w:rsid w:val="0025243A"/>
    <w:rsid w:val="00254B9A"/>
    <w:rsid w:val="0025563D"/>
    <w:rsid w:val="00257C84"/>
    <w:rsid w:val="0026067D"/>
    <w:rsid w:val="00264F92"/>
    <w:rsid w:val="0026639D"/>
    <w:rsid w:val="00267849"/>
    <w:rsid w:val="002741D5"/>
    <w:rsid w:val="00283160"/>
    <w:rsid w:val="00283445"/>
    <w:rsid w:val="002837F1"/>
    <w:rsid w:val="002923DF"/>
    <w:rsid w:val="002940E8"/>
    <w:rsid w:val="00294309"/>
    <w:rsid w:val="00296128"/>
    <w:rsid w:val="002978B9"/>
    <w:rsid w:val="00297C0F"/>
    <w:rsid w:val="002A1C13"/>
    <w:rsid w:val="002A6DDA"/>
    <w:rsid w:val="002A785C"/>
    <w:rsid w:val="002B08CB"/>
    <w:rsid w:val="002B169B"/>
    <w:rsid w:val="002B2195"/>
    <w:rsid w:val="002B5BE7"/>
    <w:rsid w:val="002B5C08"/>
    <w:rsid w:val="002B6E69"/>
    <w:rsid w:val="002C2931"/>
    <w:rsid w:val="002C5397"/>
    <w:rsid w:val="002C7334"/>
    <w:rsid w:val="002D4842"/>
    <w:rsid w:val="002E0364"/>
    <w:rsid w:val="002E0A22"/>
    <w:rsid w:val="002E17BE"/>
    <w:rsid w:val="002E233C"/>
    <w:rsid w:val="002E353B"/>
    <w:rsid w:val="002E53FB"/>
    <w:rsid w:val="002E61A2"/>
    <w:rsid w:val="002F16B9"/>
    <w:rsid w:val="002F1E6E"/>
    <w:rsid w:val="002F26D1"/>
    <w:rsid w:val="00300D58"/>
    <w:rsid w:val="0030343D"/>
    <w:rsid w:val="0031083C"/>
    <w:rsid w:val="00312CBF"/>
    <w:rsid w:val="00315991"/>
    <w:rsid w:val="0032363C"/>
    <w:rsid w:val="003243FE"/>
    <w:rsid w:val="00327F27"/>
    <w:rsid w:val="0033123E"/>
    <w:rsid w:val="00331254"/>
    <w:rsid w:val="00331564"/>
    <w:rsid w:val="00331FD1"/>
    <w:rsid w:val="003365DA"/>
    <w:rsid w:val="0033795C"/>
    <w:rsid w:val="00337BC6"/>
    <w:rsid w:val="00340839"/>
    <w:rsid w:val="00341346"/>
    <w:rsid w:val="003433A9"/>
    <w:rsid w:val="00343A24"/>
    <w:rsid w:val="00345C58"/>
    <w:rsid w:val="003471BA"/>
    <w:rsid w:val="00354F5C"/>
    <w:rsid w:val="00355B6B"/>
    <w:rsid w:val="00356A3E"/>
    <w:rsid w:val="00361088"/>
    <w:rsid w:val="00375CE7"/>
    <w:rsid w:val="00377FC6"/>
    <w:rsid w:val="0038011C"/>
    <w:rsid w:val="00380EF0"/>
    <w:rsid w:val="00381559"/>
    <w:rsid w:val="00381FB0"/>
    <w:rsid w:val="00392945"/>
    <w:rsid w:val="00393116"/>
    <w:rsid w:val="0039606C"/>
    <w:rsid w:val="003A183A"/>
    <w:rsid w:val="003A413B"/>
    <w:rsid w:val="003A55AC"/>
    <w:rsid w:val="003B4F45"/>
    <w:rsid w:val="003B641C"/>
    <w:rsid w:val="003C1B1D"/>
    <w:rsid w:val="003C1E94"/>
    <w:rsid w:val="003D4804"/>
    <w:rsid w:val="003D4CFA"/>
    <w:rsid w:val="003D78DD"/>
    <w:rsid w:val="003E1ADA"/>
    <w:rsid w:val="003E1B12"/>
    <w:rsid w:val="003E5BF3"/>
    <w:rsid w:val="003F08A6"/>
    <w:rsid w:val="003F66FE"/>
    <w:rsid w:val="00403589"/>
    <w:rsid w:val="004172F8"/>
    <w:rsid w:val="00420DEB"/>
    <w:rsid w:val="0042211B"/>
    <w:rsid w:val="004250C5"/>
    <w:rsid w:val="004253DB"/>
    <w:rsid w:val="004268DF"/>
    <w:rsid w:val="00427349"/>
    <w:rsid w:val="004314F6"/>
    <w:rsid w:val="00432C92"/>
    <w:rsid w:val="00435EA9"/>
    <w:rsid w:val="004374FD"/>
    <w:rsid w:val="00437F62"/>
    <w:rsid w:val="0045394B"/>
    <w:rsid w:val="00453A8A"/>
    <w:rsid w:val="00454711"/>
    <w:rsid w:val="00454CF5"/>
    <w:rsid w:val="00456C91"/>
    <w:rsid w:val="00462EFB"/>
    <w:rsid w:val="004672AD"/>
    <w:rsid w:val="004738FF"/>
    <w:rsid w:val="00473D52"/>
    <w:rsid w:val="00481132"/>
    <w:rsid w:val="00484DD9"/>
    <w:rsid w:val="00493056"/>
    <w:rsid w:val="00494A0C"/>
    <w:rsid w:val="00495501"/>
    <w:rsid w:val="0049603F"/>
    <w:rsid w:val="004A2E20"/>
    <w:rsid w:val="004A4C84"/>
    <w:rsid w:val="004A5171"/>
    <w:rsid w:val="004A6AFB"/>
    <w:rsid w:val="004B1115"/>
    <w:rsid w:val="004B35E1"/>
    <w:rsid w:val="004B4DA2"/>
    <w:rsid w:val="004B5B29"/>
    <w:rsid w:val="004C3462"/>
    <w:rsid w:val="004C6683"/>
    <w:rsid w:val="004D2901"/>
    <w:rsid w:val="004D57C7"/>
    <w:rsid w:val="004D602B"/>
    <w:rsid w:val="004D7615"/>
    <w:rsid w:val="004E027A"/>
    <w:rsid w:val="004E1103"/>
    <w:rsid w:val="004E1F8B"/>
    <w:rsid w:val="004E3038"/>
    <w:rsid w:val="004E31F2"/>
    <w:rsid w:val="004E4EC1"/>
    <w:rsid w:val="004F181E"/>
    <w:rsid w:val="004F233D"/>
    <w:rsid w:val="004F26FF"/>
    <w:rsid w:val="004F2B1A"/>
    <w:rsid w:val="004F40BE"/>
    <w:rsid w:val="004F56D2"/>
    <w:rsid w:val="004F69EF"/>
    <w:rsid w:val="004F7D0D"/>
    <w:rsid w:val="00500492"/>
    <w:rsid w:val="00501F32"/>
    <w:rsid w:val="0050262A"/>
    <w:rsid w:val="00505172"/>
    <w:rsid w:val="0050573B"/>
    <w:rsid w:val="00506548"/>
    <w:rsid w:val="00506E0D"/>
    <w:rsid w:val="005076CF"/>
    <w:rsid w:val="0051144C"/>
    <w:rsid w:val="0051267C"/>
    <w:rsid w:val="005130B2"/>
    <w:rsid w:val="005139CA"/>
    <w:rsid w:val="005154E3"/>
    <w:rsid w:val="005225B9"/>
    <w:rsid w:val="00534606"/>
    <w:rsid w:val="00546F61"/>
    <w:rsid w:val="00546F70"/>
    <w:rsid w:val="00546F82"/>
    <w:rsid w:val="00550781"/>
    <w:rsid w:val="00550A49"/>
    <w:rsid w:val="0055163A"/>
    <w:rsid w:val="00554C81"/>
    <w:rsid w:val="0055531D"/>
    <w:rsid w:val="00556982"/>
    <w:rsid w:val="00560310"/>
    <w:rsid w:val="00561839"/>
    <w:rsid w:val="00563708"/>
    <w:rsid w:val="00572EAE"/>
    <w:rsid w:val="00575B68"/>
    <w:rsid w:val="00576B69"/>
    <w:rsid w:val="00581A75"/>
    <w:rsid w:val="00582109"/>
    <w:rsid w:val="00582D3B"/>
    <w:rsid w:val="00584370"/>
    <w:rsid w:val="00587DFA"/>
    <w:rsid w:val="0059053A"/>
    <w:rsid w:val="00593102"/>
    <w:rsid w:val="00593745"/>
    <w:rsid w:val="00595C4E"/>
    <w:rsid w:val="005A05DA"/>
    <w:rsid w:val="005A1F33"/>
    <w:rsid w:val="005B411E"/>
    <w:rsid w:val="005C2C9F"/>
    <w:rsid w:val="005C50FE"/>
    <w:rsid w:val="005C61A6"/>
    <w:rsid w:val="005D0DCE"/>
    <w:rsid w:val="005D100D"/>
    <w:rsid w:val="005D59B7"/>
    <w:rsid w:val="005E2B3B"/>
    <w:rsid w:val="005E45DB"/>
    <w:rsid w:val="005E533D"/>
    <w:rsid w:val="005F053F"/>
    <w:rsid w:val="005F25A1"/>
    <w:rsid w:val="005F2EF9"/>
    <w:rsid w:val="005F66D4"/>
    <w:rsid w:val="0060002A"/>
    <w:rsid w:val="0060259F"/>
    <w:rsid w:val="00603334"/>
    <w:rsid w:val="0060571B"/>
    <w:rsid w:val="00606D11"/>
    <w:rsid w:val="00607DB3"/>
    <w:rsid w:val="006102D5"/>
    <w:rsid w:val="00610C2A"/>
    <w:rsid w:val="00610FC3"/>
    <w:rsid w:val="00611108"/>
    <w:rsid w:val="00611ABA"/>
    <w:rsid w:val="00611B9A"/>
    <w:rsid w:val="00612E2C"/>
    <w:rsid w:val="00615715"/>
    <w:rsid w:val="00616B9D"/>
    <w:rsid w:val="0062205F"/>
    <w:rsid w:val="0062332E"/>
    <w:rsid w:val="00625652"/>
    <w:rsid w:val="00631D0C"/>
    <w:rsid w:val="00633272"/>
    <w:rsid w:val="0063364B"/>
    <w:rsid w:val="00633D90"/>
    <w:rsid w:val="0063471E"/>
    <w:rsid w:val="00634B89"/>
    <w:rsid w:val="00640147"/>
    <w:rsid w:val="006427D8"/>
    <w:rsid w:val="0064770E"/>
    <w:rsid w:val="00650B63"/>
    <w:rsid w:val="00654BCB"/>
    <w:rsid w:val="00662A0F"/>
    <w:rsid w:val="00662D48"/>
    <w:rsid w:val="006646FF"/>
    <w:rsid w:val="00664ECA"/>
    <w:rsid w:val="00665067"/>
    <w:rsid w:val="006653DA"/>
    <w:rsid w:val="006657BB"/>
    <w:rsid w:val="00680AD4"/>
    <w:rsid w:val="00682C3D"/>
    <w:rsid w:val="0068481A"/>
    <w:rsid w:val="00694417"/>
    <w:rsid w:val="006968D9"/>
    <w:rsid w:val="0069794D"/>
    <w:rsid w:val="006A01D8"/>
    <w:rsid w:val="006A3D22"/>
    <w:rsid w:val="006B00C4"/>
    <w:rsid w:val="006B42B6"/>
    <w:rsid w:val="006C26BE"/>
    <w:rsid w:val="006C4285"/>
    <w:rsid w:val="006C4B63"/>
    <w:rsid w:val="006C5808"/>
    <w:rsid w:val="006D2455"/>
    <w:rsid w:val="006D281C"/>
    <w:rsid w:val="006D37AF"/>
    <w:rsid w:val="006D562D"/>
    <w:rsid w:val="006D57D5"/>
    <w:rsid w:val="006D78ED"/>
    <w:rsid w:val="006E48DE"/>
    <w:rsid w:val="006F403C"/>
    <w:rsid w:val="006F4870"/>
    <w:rsid w:val="006F6831"/>
    <w:rsid w:val="006F6A41"/>
    <w:rsid w:val="007009B9"/>
    <w:rsid w:val="00701CBE"/>
    <w:rsid w:val="0070214E"/>
    <w:rsid w:val="00707BF7"/>
    <w:rsid w:val="007138D5"/>
    <w:rsid w:val="007149C2"/>
    <w:rsid w:val="0071793F"/>
    <w:rsid w:val="00721AE5"/>
    <w:rsid w:val="00731803"/>
    <w:rsid w:val="0073293D"/>
    <w:rsid w:val="007360FA"/>
    <w:rsid w:val="00736C69"/>
    <w:rsid w:val="007376B2"/>
    <w:rsid w:val="00740A1A"/>
    <w:rsid w:val="00740F4E"/>
    <w:rsid w:val="00741706"/>
    <w:rsid w:val="00742511"/>
    <w:rsid w:val="00742656"/>
    <w:rsid w:val="00742793"/>
    <w:rsid w:val="007469CC"/>
    <w:rsid w:val="00751D49"/>
    <w:rsid w:val="00752113"/>
    <w:rsid w:val="00761A14"/>
    <w:rsid w:val="007628E6"/>
    <w:rsid w:val="00762B68"/>
    <w:rsid w:val="00767A91"/>
    <w:rsid w:val="00773ED4"/>
    <w:rsid w:val="00773F86"/>
    <w:rsid w:val="007753C0"/>
    <w:rsid w:val="00781E47"/>
    <w:rsid w:val="007824AD"/>
    <w:rsid w:val="007840F3"/>
    <w:rsid w:val="00786569"/>
    <w:rsid w:val="00794ADD"/>
    <w:rsid w:val="0079528C"/>
    <w:rsid w:val="00795C58"/>
    <w:rsid w:val="007960EF"/>
    <w:rsid w:val="007976BE"/>
    <w:rsid w:val="007A4032"/>
    <w:rsid w:val="007A6098"/>
    <w:rsid w:val="007A6180"/>
    <w:rsid w:val="007A64E4"/>
    <w:rsid w:val="007A7BA8"/>
    <w:rsid w:val="007B2507"/>
    <w:rsid w:val="007B2DC0"/>
    <w:rsid w:val="007B6699"/>
    <w:rsid w:val="007B7176"/>
    <w:rsid w:val="007C0FF9"/>
    <w:rsid w:val="007C2873"/>
    <w:rsid w:val="007C50C2"/>
    <w:rsid w:val="007D5FE6"/>
    <w:rsid w:val="007D6735"/>
    <w:rsid w:val="007D69DE"/>
    <w:rsid w:val="007E06CE"/>
    <w:rsid w:val="007E57A3"/>
    <w:rsid w:val="007E5845"/>
    <w:rsid w:val="007F0F3B"/>
    <w:rsid w:val="007F2720"/>
    <w:rsid w:val="007F54A9"/>
    <w:rsid w:val="007F5F63"/>
    <w:rsid w:val="007F699A"/>
    <w:rsid w:val="00802AFC"/>
    <w:rsid w:val="00802B6C"/>
    <w:rsid w:val="0080429F"/>
    <w:rsid w:val="008059F9"/>
    <w:rsid w:val="008073C0"/>
    <w:rsid w:val="00812487"/>
    <w:rsid w:val="00814548"/>
    <w:rsid w:val="00816759"/>
    <w:rsid w:val="00821ACB"/>
    <w:rsid w:val="00821D2B"/>
    <w:rsid w:val="00822C32"/>
    <w:rsid w:val="00823738"/>
    <w:rsid w:val="00823872"/>
    <w:rsid w:val="00825CE7"/>
    <w:rsid w:val="00832892"/>
    <w:rsid w:val="00832A57"/>
    <w:rsid w:val="00832FEA"/>
    <w:rsid w:val="00834274"/>
    <w:rsid w:val="00834C94"/>
    <w:rsid w:val="00835836"/>
    <w:rsid w:val="008405AD"/>
    <w:rsid w:val="00840CCA"/>
    <w:rsid w:val="0084623C"/>
    <w:rsid w:val="008478AB"/>
    <w:rsid w:val="00851803"/>
    <w:rsid w:val="008621C8"/>
    <w:rsid w:val="00867251"/>
    <w:rsid w:val="00867BCC"/>
    <w:rsid w:val="00871068"/>
    <w:rsid w:val="0087178A"/>
    <w:rsid w:val="00872712"/>
    <w:rsid w:val="0087530F"/>
    <w:rsid w:val="00875FB5"/>
    <w:rsid w:val="00876C7D"/>
    <w:rsid w:val="0088282D"/>
    <w:rsid w:val="00886454"/>
    <w:rsid w:val="00887368"/>
    <w:rsid w:val="008904DF"/>
    <w:rsid w:val="00890CF1"/>
    <w:rsid w:val="008911C4"/>
    <w:rsid w:val="0089184C"/>
    <w:rsid w:val="00892B97"/>
    <w:rsid w:val="00895981"/>
    <w:rsid w:val="008A0E2E"/>
    <w:rsid w:val="008A53B9"/>
    <w:rsid w:val="008A76C4"/>
    <w:rsid w:val="008B430B"/>
    <w:rsid w:val="008B6F89"/>
    <w:rsid w:val="008B718E"/>
    <w:rsid w:val="008C149D"/>
    <w:rsid w:val="008C442D"/>
    <w:rsid w:val="008D0AB5"/>
    <w:rsid w:val="008D3F1D"/>
    <w:rsid w:val="008D4370"/>
    <w:rsid w:val="008D5903"/>
    <w:rsid w:val="008E4101"/>
    <w:rsid w:val="008E5C3C"/>
    <w:rsid w:val="008F5767"/>
    <w:rsid w:val="00900505"/>
    <w:rsid w:val="00903444"/>
    <w:rsid w:val="00912735"/>
    <w:rsid w:val="0091365A"/>
    <w:rsid w:val="00921C06"/>
    <w:rsid w:val="00922176"/>
    <w:rsid w:val="0092256A"/>
    <w:rsid w:val="00930702"/>
    <w:rsid w:val="009344CA"/>
    <w:rsid w:val="009347B3"/>
    <w:rsid w:val="00936297"/>
    <w:rsid w:val="009372CC"/>
    <w:rsid w:val="00937C37"/>
    <w:rsid w:val="00937C73"/>
    <w:rsid w:val="009405D5"/>
    <w:rsid w:val="00941340"/>
    <w:rsid w:val="00941B6F"/>
    <w:rsid w:val="00957564"/>
    <w:rsid w:val="00957668"/>
    <w:rsid w:val="009576A1"/>
    <w:rsid w:val="00960671"/>
    <w:rsid w:val="00961EA6"/>
    <w:rsid w:val="0096227E"/>
    <w:rsid w:val="00972530"/>
    <w:rsid w:val="00972787"/>
    <w:rsid w:val="009739C1"/>
    <w:rsid w:val="00974962"/>
    <w:rsid w:val="00980A01"/>
    <w:rsid w:val="00981424"/>
    <w:rsid w:val="009832F0"/>
    <w:rsid w:val="009835D2"/>
    <w:rsid w:val="0098609B"/>
    <w:rsid w:val="00986277"/>
    <w:rsid w:val="00993918"/>
    <w:rsid w:val="009959DE"/>
    <w:rsid w:val="0099693B"/>
    <w:rsid w:val="00997139"/>
    <w:rsid w:val="009A0013"/>
    <w:rsid w:val="009A1294"/>
    <w:rsid w:val="009A1353"/>
    <w:rsid w:val="009A3C8D"/>
    <w:rsid w:val="009A4270"/>
    <w:rsid w:val="009A4FD2"/>
    <w:rsid w:val="009B0929"/>
    <w:rsid w:val="009B5963"/>
    <w:rsid w:val="009C4413"/>
    <w:rsid w:val="009C7245"/>
    <w:rsid w:val="009C73CD"/>
    <w:rsid w:val="009C7C8D"/>
    <w:rsid w:val="009E050C"/>
    <w:rsid w:val="009E17EB"/>
    <w:rsid w:val="009E683B"/>
    <w:rsid w:val="009F0C0D"/>
    <w:rsid w:val="009F0FFB"/>
    <w:rsid w:val="009F14DC"/>
    <w:rsid w:val="009F17AE"/>
    <w:rsid w:val="009F3E7A"/>
    <w:rsid w:val="009F530D"/>
    <w:rsid w:val="009F5781"/>
    <w:rsid w:val="009F605A"/>
    <w:rsid w:val="00A045AE"/>
    <w:rsid w:val="00A05772"/>
    <w:rsid w:val="00A13EAE"/>
    <w:rsid w:val="00A159A6"/>
    <w:rsid w:val="00A200BD"/>
    <w:rsid w:val="00A203B9"/>
    <w:rsid w:val="00A23D3B"/>
    <w:rsid w:val="00A27B0E"/>
    <w:rsid w:val="00A35C57"/>
    <w:rsid w:val="00A35CFC"/>
    <w:rsid w:val="00A41868"/>
    <w:rsid w:val="00A4455C"/>
    <w:rsid w:val="00A45FED"/>
    <w:rsid w:val="00A4607E"/>
    <w:rsid w:val="00A4728A"/>
    <w:rsid w:val="00A510DE"/>
    <w:rsid w:val="00A5332D"/>
    <w:rsid w:val="00A575E0"/>
    <w:rsid w:val="00A60C3A"/>
    <w:rsid w:val="00A654B7"/>
    <w:rsid w:val="00A65586"/>
    <w:rsid w:val="00A679FD"/>
    <w:rsid w:val="00A729AA"/>
    <w:rsid w:val="00A77BE0"/>
    <w:rsid w:val="00A8214A"/>
    <w:rsid w:val="00A82497"/>
    <w:rsid w:val="00A848AE"/>
    <w:rsid w:val="00A90A2F"/>
    <w:rsid w:val="00A92FC4"/>
    <w:rsid w:val="00A93403"/>
    <w:rsid w:val="00A95CA5"/>
    <w:rsid w:val="00AB2591"/>
    <w:rsid w:val="00AB25BC"/>
    <w:rsid w:val="00AB4F5F"/>
    <w:rsid w:val="00AB60E7"/>
    <w:rsid w:val="00AC3F41"/>
    <w:rsid w:val="00AC5A86"/>
    <w:rsid w:val="00AC7EA3"/>
    <w:rsid w:val="00AD18C0"/>
    <w:rsid w:val="00AD6585"/>
    <w:rsid w:val="00AE072B"/>
    <w:rsid w:val="00AE0847"/>
    <w:rsid w:val="00AE4B04"/>
    <w:rsid w:val="00AE5CDB"/>
    <w:rsid w:val="00AE6589"/>
    <w:rsid w:val="00B0107A"/>
    <w:rsid w:val="00B0304B"/>
    <w:rsid w:val="00B05787"/>
    <w:rsid w:val="00B05868"/>
    <w:rsid w:val="00B07D5A"/>
    <w:rsid w:val="00B07DCC"/>
    <w:rsid w:val="00B11090"/>
    <w:rsid w:val="00B16297"/>
    <w:rsid w:val="00B207C6"/>
    <w:rsid w:val="00B20B5B"/>
    <w:rsid w:val="00B23747"/>
    <w:rsid w:val="00B23DA3"/>
    <w:rsid w:val="00B30FDB"/>
    <w:rsid w:val="00B3289C"/>
    <w:rsid w:val="00B33F99"/>
    <w:rsid w:val="00B35D13"/>
    <w:rsid w:val="00B3692E"/>
    <w:rsid w:val="00B43EFE"/>
    <w:rsid w:val="00B45B65"/>
    <w:rsid w:val="00B519F1"/>
    <w:rsid w:val="00B525E1"/>
    <w:rsid w:val="00B53C3F"/>
    <w:rsid w:val="00B56240"/>
    <w:rsid w:val="00B57186"/>
    <w:rsid w:val="00B57CB5"/>
    <w:rsid w:val="00B57F8F"/>
    <w:rsid w:val="00B71C7A"/>
    <w:rsid w:val="00B76344"/>
    <w:rsid w:val="00B7754D"/>
    <w:rsid w:val="00B83CE3"/>
    <w:rsid w:val="00B84D06"/>
    <w:rsid w:val="00B90A50"/>
    <w:rsid w:val="00B92A65"/>
    <w:rsid w:val="00B9377C"/>
    <w:rsid w:val="00B96DC9"/>
    <w:rsid w:val="00BA39A7"/>
    <w:rsid w:val="00BA5AA9"/>
    <w:rsid w:val="00BB17C6"/>
    <w:rsid w:val="00BB1984"/>
    <w:rsid w:val="00BB2B7F"/>
    <w:rsid w:val="00BB4E2E"/>
    <w:rsid w:val="00BB5D87"/>
    <w:rsid w:val="00BC0469"/>
    <w:rsid w:val="00BC1F2D"/>
    <w:rsid w:val="00BC2365"/>
    <w:rsid w:val="00BC59AD"/>
    <w:rsid w:val="00BC66A3"/>
    <w:rsid w:val="00BC7C18"/>
    <w:rsid w:val="00BC7DFF"/>
    <w:rsid w:val="00BD1550"/>
    <w:rsid w:val="00BD2843"/>
    <w:rsid w:val="00BD2E5E"/>
    <w:rsid w:val="00BD3B0D"/>
    <w:rsid w:val="00BE1447"/>
    <w:rsid w:val="00BE1AA9"/>
    <w:rsid w:val="00BE2D32"/>
    <w:rsid w:val="00BE3C75"/>
    <w:rsid w:val="00BE3DC7"/>
    <w:rsid w:val="00BE46EC"/>
    <w:rsid w:val="00BF0EF1"/>
    <w:rsid w:val="00BF24FD"/>
    <w:rsid w:val="00BF3CF6"/>
    <w:rsid w:val="00BF770C"/>
    <w:rsid w:val="00C01ACC"/>
    <w:rsid w:val="00C026E4"/>
    <w:rsid w:val="00C03944"/>
    <w:rsid w:val="00C04C77"/>
    <w:rsid w:val="00C16897"/>
    <w:rsid w:val="00C1748B"/>
    <w:rsid w:val="00C1752A"/>
    <w:rsid w:val="00C2050C"/>
    <w:rsid w:val="00C22F4B"/>
    <w:rsid w:val="00C232AA"/>
    <w:rsid w:val="00C31FBE"/>
    <w:rsid w:val="00C33519"/>
    <w:rsid w:val="00C37128"/>
    <w:rsid w:val="00C41F21"/>
    <w:rsid w:val="00C45ED1"/>
    <w:rsid w:val="00C47906"/>
    <w:rsid w:val="00C5105D"/>
    <w:rsid w:val="00C5347F"/>
    <w:rsid w:val="00C62C00"/>
    <w:rsid w:val="00C634F2"/>
    <w:rsid w:val="00C6777A"/>
    <w:rsid w:val="00C728F2"/>
    <w:rsid w:val="00C75192"/>
    <w:rsid w:val="00C76227"/>
    <w:rsid w:val="00C7657F"/>
    <w:rsid w:val="00C77E01"/>
    <w:rsid w:val="00C800F8"/>
    <w:rsid w:val="00C818C7"/>
    <w:rsid w:val="00C8290A"/>
    <w:rsid w:val="00C87BA4"/>
    <w:rsid w:val="00C90208"/>
    <w:rsid w:val="00C91C40"/>
    <w:rsid w:val="00C92866"/>
    <w:rsid w:val="00C933D8"/>
    <w:rsid w:val="00C93416"/>
    <w:rsid w:val="00C94BC4"/>
    <w:rsid w:val="00C966CC"/>
    <w:rsid w:val="00C97509"/>
    <w:rsid w:val="00CA1222"/>
    <w:rsid w:val="00CC35E8"/>
    <w:rsid w:val="00CC73D0"/>
    <w:rsid w:val="00CD2A41"/>
    <w:rsid w:val="00CD31D5"/>
    <w:rsid w:val="00CE284F"/>
    <w:rsid w:val="00CE5FF1"/>
    <w:rsid w:val="00CE6EDA"/>
    <w:rsid w:val="00CE6F3D"/>
    <w:rsid w:val="00CF12DF"/>
    <w:rsid w:val="00CF1D76"/>
    <w:rsid w:val="00CF1E3F"/>
    <w:rsid w:val="00CF2ECF"/>
    <w:rsid w:val="00CF3ABE"/>
    <w:rsid w:val="00CF4039"/>
    <w:rsid w:val="00CF5029"/>
    <w:rsid w:val="00CF5B27"/>
    <w:rsid w:val="00D004DA"/>
    <w:rsid w:val="00D02605"/>
    <w:rsid w:val="00D03C48"/>
    <w:rsid w:val="00D11059"/>
    <w:rsid w:val="00D13584"/>
    <w:rsid w:val="00D13CD8"/>
    <w:rsid w:val="00D15D3A"/>
    <w:rsid w:val="00D22695"/>
    <w:rsid w:val="00D23EF7"/>
    <w:rsid w:val="00D241E5"/>
    <w:rsid w:val="00D24906"/>
    <w:rsid w:val="00D25080"/>
    <w:rsid w:val="00D278AC"/>
    <w:rsid w:val="00D361ED"/>
    <w:rsid w:val="00D3735F"/>
    <w:rsid w:val="00D41EB1"/>
    <w:rsid w:val="00D43251"/>
    <w:rsid w:val="00D46078"/>
    <w:rsid w:val="00D47FDF"/>
    <w:rsid w:val="00D54380"/>
    <w:rsid w:val="00D55D97"/>
    <w:rsid w:val="00D56A6E"/>
    <w:rsid w:val="00D663E0"/>
    <w:rsid w:val="00D72DDE"/>
    <w:rsid w:val="00D73C6E"/>
    <w:rsid w:val="00D74EF3"/>
    <w:rsid w:val="00D75A65"/>
    <w:rsid w:val="00D761BB"/>
    <w:rsid w:val="00D77C5A"/>
    <w:rsid w:val="00D804C5"/>
    <w:rsid w:val="00D817D4"/>
    <w:rsid w:val="00D8214A"/>
    <w:rsid w:val="00D86621"/>
    <w:rsid w:val="00D87938"/>
    <w:rsid w:val="00D945F9"/>
    <w:rsid w:val="00D973E2"/>
    <w:rsid w:val="00DA50BF"/>
    <w:rsid w:val="00DA52B5"/>
    <w:rsid w:val="00DB14EB"/>
    <w:rsid w:val="00DB3640"/>
    <w:rsid w:val="00DC0499"/>
    <w:rsid w:val="00DC2057"/>
    <w:rsid w:val="00DC5489"/>
    <w:rsid w:val="00DD20DC"/>
    <w:rsid w:val="00DD5196"/>
    <w:rsid w:val="00DD57C6"/>
    <w:rsid w:val="00DE2CB4"/>
    <w:rsid w:val="00DE35D5"/>
    <w:rsid w:val="00DE4E3F"/>
    <w:rsid w:val="00DE706D"/>
    <w:rsid w:val="00DF295A"/>
    <w:rsid w:val="00DF3D8C"/>
    <w:rsid w:val="00E00F3C"/>
    <w:rsid w:val="00E01BB3"/>
    <w:rsid w:val="00E04FE2"/>
    <w:rsid w:val="00E10E9D"/>
    <w:rsid w:val="00E172B8"/>
    <w:rsid w:val="00E174A1"/>
    <w:rsid w:val="00E1788A"/>
    <w:rsid w:val="00E20F93"/>
    <w:rsid w:val="00E227AA"/>
    <w:rsid w:val="00E23BA0"/>
    <w:rsid w:val="00E247AC"/>
    <w:rsid w:val="00E27453"/>
    <w:rsid w:val="00E30B9D"/>
    <w:rsid w:val="00E322DE"/>
    <w:rsid w:val="00E348CE"/>
    <w:rsid w:val="00E3551D"/>
    <w:rsid w:val="00E36298"/>
    <w:rsid w:val="00E37FE2"/>
    <w:rsid w:val="00E4165E"/>
    <w:rsid w:val="00E43690"/>
    <w:rsid w:val="00E44F7F"/>
    <w:rsid w:val="00E45212"/>
    <w:rsid w:val="00E4768A"/>
    <w:rsid w:val="00E506C1"/>
    <w:rsid w:val="00E523C3"/>
    <w:rsid w:val="00E52D29"/>
    <w:rsid w:val="00E5549E"/>
    <w:rsid w:val="00E5628D"/>
    <w:rsid w:val="00E57AAA"/>
    <w:rsid w:val="00E6071C"/>
    <w:rsid w:val="00E60E3D"/>
    <w:rsid w:val="00E624EE"/>
    <w:rsid w:val="00E63330"/>
    <w:rsid w:val="00E65AC7"/>
    <w:rsid w:val="00E66BC4"/>
    <w:rsid w:val="00E67C87"/>
    <w:rsid w:val="00E705D0"/>
    <w:rsid w:val="00E70668"/>
    <w:rsid w:val="00E7358D"/>
    <w:rsid w:val="00E73719"/>
    <w:rsid w:val="00E77F5A"/>
    <w:rsid w:val="00E84A00"/>
    <w:rsid w:val="00E863AB"/>
    <w:rsid w:val="00E877D5"/>
    <w:rsid w:val="00E959C9"/>
    <w:rsid w:val="00E97855"/>
    <w:rsid w:val="00E97999"/>
    <w:rsid w:val="00E97BBD"/>
    <w:rsid w:val="00EA3010"/>
    <w:rsid w:val="00EA569A"/>
    <w:rsid w:val="00EA71E3"/>
    <w:rsid w:val="00EB5E2C"/>
    <w:rsid w:val="00EB671C"/>
    <w:rsid w:val="00EB778A"/>
    <w:rsid w:val="00EC3E74"/>
    <w:rsid w:val="00EC4A87"/>
    <w:rsid w:val="00EC64D4"/>
    <w:rsid w:val="00EC6A2A"/>
    <w:rsid w:val="00EC6A31"/>
    <w:rsid w:val="00ED0856"/>
    <w:rsid w:val="00ED0D30"/>
    <w:rsid w:val="00EE03E1"/>
    <w:rsid w:val="00EE14C0"/>
    <w:rsid w:val="00EE1A3E"/>
    <w:rsid w:val="00EE495F"/>
    <w:rsid w:val="00EE4E47"/>
    <w:rsid w:val="00EE6700"/>
    <w:rsid w:val="00EE7787"/>
    <w:rsid w:val="00EF0C58"/>
    <w:rsid w:val="00EF216B"/>
    <w:rsid w:val="00EF4EF3"/>
    <w:rsid w:val="00EF5C8C"/>
    <w:rsid w:val="00EF6E66"/>
    <w:rsid w:val="00F010A2"/>
    <w:rsid w:val="00F04D19"/>
    <w:rsid w:val="00F04EF3"/>
    <w:rsid w:val="00F05A8D"/>
    <w:rsid w:val="00F10D27"/>
    <w:rsid w:val="00F11E56"/>
    <w:rsid w:val="00F13E0B"/>
    <w:rsid w:val="00F14733"/>
    <w:rsid w:val="00F149C8"/>
    <w:rsid w:val="00F15294"/>
    <w:rsid w:val="00F20B66"/>
    <w:rsid w:val="00F22220"/>
    <w:rsid w:val="00F2244C"/>
    <w:rsid w:val="00F22E3A"/>
    <w:rsid w:val="00F2662B"/>
    <w:rsid w:val="00F26BE1"/>
    <w:rsid w:val="00F32684"/>
    <w:rsid w:val="00F32BF5"/>
    <w:rsid w:val="00F33935"/>
    <w:rsid w:val="00F34D2E"/>
    <w:rsid w:val="00F37AB4"/>
    <w:rsid w:val="00F40695"/>
    <w:rsid w:val="00F41526"/>
    <w:rsid w:val="00F42687"/>
    <w:rsid w:val="00F42DD9"/>
    <w:rsid w:val="00F45090"/>
    <w:rsid w:val="00F548D0"/>
    <w:rsid w:val="00F55347"/>
    <w:rsid w:val="00F56EA2"/>
    <w:rsid w:val="00F60AE0"/>
    <w:rsid w:val="00F614AD"/>
    <w:rsid w:val="00F6577A"/>
    <w:rsid w:val="00F70428"/>
    <w:rsid w:val="00F707C4"/>
    <w:rsid w:val="00F7093F"/>
    <w:rsid w:val="00F70A9E"/>
    <w:rsid w:val="00F715C8"/>
    <w:rsid w:val="00F73EC4"/>
    <w:rsid w:val="00F75E16"/>
    <w:rsid w:val="00F77444"/>
    <w:rsid w:val="00F77818"/>
    <w:rsid w:val="00F838AA"/>
    <w:rsid w:val="00F85BC7"/>
    <w:rsid w:val="00F8638C"/>
    <w:rsid w:val="00F907DC"/>
    <w:rsid w:val="00F92944"/>
    <w:rsid w:val="00F9597B"/>
    <w:rsid w:val="00F96AB9"/>
    <w:rsid w:val="00FA0E2E"/>
    <w:rsid w:val="00FA2EDC"/>
    <w:rsid w:val="00FA3757"/>
    <w:rsid w:val="00FA4BA1"/>
    <w:rsid w:val="00FA597D"/>
    <w:rsid w:val="00FA6472"/>
    <w:rsid w:val="00FA6EED"/>
    <w:rsid w:val="00FA7613"/>
    <w:rsid w:val="00FB5AA5"/>
    <w:rsid w:val="00FC3066"/>
    <w:rsid w:val="00FC3417"/>
    <w:rsid w:val="00FC43D9"/>
    <w:rsid w:val="00FC4E84"/>
    <w:rsid w:val="00FD0BEB"/>
    <w:rsid w:val="00FD2806"/>
    <w:rsid w:val="00FD36DF"/>
    <w:rsid w:val="00FD39A4"/>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8AE"/>
    <w:pPr>
      <w:spacing w:after="80" w:line="240" w:lineRule="auto"/>
    </w:pPr>
    <w:rPr>
      <w:rFonts w:ascii="Arial" w:hAnsi="Arial"/>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549E39"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94E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A93403"/>
    <w:pPr>
      <w:keepNext/>
      <w:spacing w:before="480" w:after="240"/>
      <w:outlineLvl w:val="1"/>
    </w:pPr>
    <w:rPr>
      <w:rFonts w:eastAsia="Times New Roman" w:cs="Times New Roman"/>
      <w:b/>
      <w:color w:val="3E762A" w:themeColor="accent1" w:themeShade="BF"/>
      <w:sz w:val="24"/>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A93403"/>
    <w:pPr>
      <w:spacing w:after="240"/>
      <w:outlineLvl w:val="0"/>
    </w:pPr>
    <w:rPr>
      <w:rFonts w:eastAsia="Times New Roman" w:cs="Times New Roman"/>
      <w:b/>
      <w:color w:val="3E762A" w:themeColor="accent1" w:themeShade="BF"/>
      <w:sz w:val="28"/>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6B9F25"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BA6906"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549E39"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E762A"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94E1C"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table" w:styleId="ListTable3-Accent1">
    <w:name w:val="List Table 3 Accent 1"/>
    <w:basedOn w:val="TableNormal"/>
    <w:uiPriority w:val="48"/>
    <w:rsid w:val="00A93403"/>
    <w:pPr>
      <w:spacing w:after="0" w:line="240" w:lineRule="auto"/>
    </w:pPr>
    <w:tblPr>
      <w:tblStyleRowBandSize w:val="1"/>
      <w:tblStyleColBandSize w:val="1"/>
      <w:tblBorders>
        <w:top w:val="single" w:sz="4" w:space="0" w:color="549E39" w:themeColor="accent1"/>
        <w:left w:val="single" w:sz="4" w:space="0" w:color="549E39" w:themeColor="accent1"/>
        <w:bottom w:val="single" w:sz="4" w:space="0" w:color="549E39" w:themeColor="accent1"/>
        <w:right w:val="single" w:sz="4" w:space="0" w:color="549E39" w:themeColor="accent1"/>
      </w:tblBorders>
    </w:tblPr>
    <w:tblStylePr w:type="firstRow">
      <w:rPr>
        <w:b/>
        <w:bCs/>
        <w:color w:val="FFFFFF" w:themeColor="background1"/>
      </w:rPr>
      <w:tblPr/>
      <w:tcPr>
        <w:shd w:val="clear" w:color="auto" w:fill="549E39" w:themeFill="accent1"/>
      </w:tcPr>
    </w:tblStylePr>
    <w:tblStylePr w:type="lastRow">
      <w:rPr>
        <w:b/>
        <w:bCs/>
      </w:rPr>
      <w:tblPr/>
      <w:tcPr>
        <w:tcBorders>
          <w:top w:val="double" w:sz="4" w:space="0" w:color="549E3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49E39" w:themeColor="accent1"/>
          <w:right w:val="single" w:sz="4" w:space="0" w:color="549E39" w:themeColor="accent1"/>
        </w:tcBorders>
      </w:tcPr>
    </w:tblStylePr>
    <w:tblStylePr w:type="band1Horz">
      <w:tblPr/>
      <w:tcPr>
        <w:tcBorders>
          <w:top w:val="single" w:sz="4" w:space="0" w:color="549E39" w:themeColor="accent1"/>
          <w:bottom w:val="single" w:sz="4" w:space="0" w:color="549E3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49E39" w:themeColor="accent1"/>
          <w:left w:val="nil"/>
        </w:tcBorders>
      </w:tcPr>
    </w:tblStylePr>
    <w:tblStylePr w:type="swCell">
      <w:tblPr/>
      <w:tcPr>
        <w:tcBorders>
          <w:top w:val="double" w:sz="4" w:space="0" w:color="549E39" w:themeColor="accent1"/>
          <w:right w:val="nil"/>
        </w:tcBorders>
      </w:tcPr>
    </w:tblStylePr>
  </w:style>
  <w:style w:type="table" w:styleId="GridTable6Colorful-Accent1">
    <w:name w:val="Grid Table 6 Colorful Accent 1"/>
    <w:basedOn w:val="TableNormal"/>
    <w:uiPriority w:val="51"/>
    <w:rsid w:val="00A93403"/>
    <w:pPr>
      <w:spacing w:after="0" w:line="240" w:lineRule="auto"/>
    </w:pPr>
    <w:rPr>
      <w:color w:val="3E762A" w:themeColor="accent1" w:themeShade="BF"/>
    </w:r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rPr>
      <w:tblPr/>
      <w:tcPr>
        <w:tcBorders>
          <w:bottom w:val="single" w:sz="12" w:space="0" w:color="93D07C" w:themeColor="accent1" w:themeTint="99"/>
        </w:tcBorders>
      </w:tcPr>
    </w:tblStylePr>
    <w:tblStylePr w:type="lastRow">
      <w:rPr>
        <w:b/>
        <w:bCs/>
      </w:rPr>
      <w:tblPr/>
      <w:tcPr>
        <w:tcBorders>
          <w:top w:val="double" w:sz="4" w:space="0" w:color="93D07C" w:themeColor="accent1" w:themeTint="99"/>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table" w:styleId="GridTable4-Accent1">
    <w:name w:val="Grid Table 4 Accent 1"/>
    <w:basedOn w:val="TableNormal"/>
    <w:uiPriority w:val="49"/>
    <w:rsid w:val="00A93403"/>
    <w:pPr>
      <w:spacing w:after="0"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51071990">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897473116">
      <w:bodyDiv w:val="1"/>
      <w:marLeft w:val="0"/>
      <w:marRight w:val="0"/>
      <w:marTop w:val="0"/>
      <w:marBottom w:val="0"/>
      <w:divBdr>
        <w:top w:val="none" w:sz="0" w:space="0" w:color="auto"/>
        <w:left w:val="none" w:sz="0" w:space="0" w:color="auto"/>
        <w:bottom w:val="none" w:sz="0" w:space="0" w:color="auto"/>
        <w:right w:val="none" w:sz="0" w:space="0" w:color="auto"/>
      </w:divBdr>
    </w:div>
    <w:div w:id="927428293">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3986242">
      <w:bodyDiv w:val="1"/>
      <w:marLeft w:val="0"/>
      <w:marRight w:val="0"/>
      <w:marTop w:val="0"/>
      <w:marBottom w:val="0"/>
      <w:divBdr>
        <w:top w:val="none" w:sz="0" w:space="0" w:color="auto"/>
        <w:left w:val="none" w:sz="0" w:space="0" w:color="auto"/>
        <w:bottom w:val="none" w:sz="0" w:space="0" w:color="auto"/>
        <w:right w:val="none" w:sz="0" w:space="0" w:color="auto"/>
      </w:divBdr>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jcq.org.uk/exams-office/non-examination-assessments" TargetMode="External"/><Relationship Id="rId18" Type="http://schemas.openxmlformats.org/officeDocument/2006/relationships/hyperlink" Target="https://www.jcq.org.uk/exams-office/non-examination-assessment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jcq.org.uk/exams-office/coursewor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jcq.org.uk/exams-office/appeals" TargetMode="External"/><Relationship Id="rId20" Type="http://schemas.openxmlformats.org/officeDocument/2006/relationships/hyperlink" Target="https://www.gov.uk/government/publications/gcse-9-to-1-qualification-level-conditions" TargetMode="External"/><Relationship Id="rId29"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jcq.org.uk/exams-office/post-results-service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jcq.org.uk/exams-office/non-examination-assessments" TargetMode="External"/><Relationship Id="rId27" Type="http://schemas.openxmlformats.org/officeDocument/2006/relationships/fontTable" Target="fontTable.xml"/><Relationship Id="rId9" Type="http://schemas.openxmlformats.org/officeDocument/2006/relationships/webSettings" Target="webSettings.xml"/><Relationship Id="rId14" Type="http://schemas.openxmlformats.org/officeDocument/2006/relationships/hyperlink" Target="https://www.jcq.org.uk/exams-office/general-regulations"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6D1A94B928F0C46B4AABDCA135E8D20" ma:contentTypeVersion="18" ma:contentTypeDescription="Create a new document." ma:contentTypeScope="" ma:versionID="615b25ac89f4d204c8d2154a5726fc68">
  <xsd:schema xmlns:xsd="http://www.w3.org/2001/XMLSchema" xmlns:xs="http://www.w3.org/2001/XMLSchema" xmlns:p="http://schemas.microsoft.com/office/2006/metadata/properties" xmlns:ns2="66ed5ae6-9fe1-4cfb-a555-6f1ad1709ada" xmlns:ns3="9b79b9cd-b23a-49ff-b827-ee3b3fd9ef9e" targetNamespace="http://schemas.microsoft.com/office/2006/metadata/properties" ma:root="true" ma:fieldsID="6c83e8419c5cd517e7a996ca9d8fadeb" ns2:_="" ns3:_="">
    <xsd:import namespace="66ed5ae6-9fe1-4cfb-a555-6f1ad1709ada"/>
    <xsd:import namespace="9b79b9cd-b23a-49ff-b827-ee3b3fd9ef9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5ae6-9fe1-4cfb-a555-6f1ad1709ad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035177ff-0b82-4cb1-b25f-cce878db3cb8}" ma:internalName="TaxCatchAll" ma:showField="CatchAllData" ma:web="66ed5ae6-9fe1-4cfb-a555-6f1ad1709ad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79b9cd-b23a-49ff-b827-ee3b3fd9ef9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b1dc43eb-8b1e-4280-a4c7-8441efad8149">
      <Terms xmlns="http://schemas.microsoft.com/office/infopath/2007/PartnerControls"/>
    </lcf76f155ced4ddcb4097134ff3c332f>
    <TaxCatchAll xmlns="46fa44ac-2d36-4ab1-928b-8010413dc9ef"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11A4510134D264F8D4BA52AC1742B40" ma:contentTypeVersion="20" ma:contentTypeDescription="Create a new document." ma:contentTypeScope="" ma:versionID="8efa411ee793ca9ac9311a1ed65f98df">
  <xsd:schema xmlns:xsd="http://www.w3.org/2001/XMLSchema" xmlns:xs="http://www.w3.org/2001/XMLSchema" xmlns:p="http://schemas.microsoft.com/office/2006/metadata/properties" xmlns:ns1="http://schemas.microsoft.com/sharepoint/v3" xmlns:ns2="b1dc43eb-8b1e-4280-a4c7-8441efad8149" xmlns:ns3="46fa44ac-2d36-4ab1-928b-8010413dc9ef" targetNamespace="http://schemas.microsoft.com/office/2006/metadata/properties" ma:root="true" ma:fieldsID="4fb018bce1fd53626875596743f81d83" ns1:_="" ns2:_="" ns3:_="">
    <xsd:import namespace="http://schemas.microsoft.com/sharepoint/v3"/>
    <xsd:import namespace="b1dc43eb-8b1e-4280-a4c7-8441efad8149"/>
    <xsd:import namespace="46fa44ac-2d36-4ab1-928b-8010413dc9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dc43eb-8b1e-4280-a4c7-8441efad81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fa44ac-2d36-4ab1-928b-8010413dc9e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d4a76163-fd66-4259-868b-6c9db03be0b0}" ma:internalName="TaxCatchAll" ma:showField="CatchAllData" ma:web="46fa44ac-2d36-4ab1-928b-8010413dc9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8546B5-6FD9-428A-B165-B4C683669542}">
  <ds:schemaRefs>
    <ds:schemaRef ds:uri="http://schemas.openxmlformats.org/officeDocument/2006/bibliography"/>
  </ds:schemaRefs>
</ds:datastoreItem>
</file>

<file path=customXml/itemProps3.xml><?xml version="1.0" encoding="utf-8"?>
<ds:datastoreItem xmlns:ds="http://schemas.openxmlformats.org/officeDocument/2006/customXml" ds:itemID="{31409B65-F921-4E56-BB5C-2011B391E53D}">
  <ds:schemaRefs>
    <ds:schemaRef ds:uri="http://schemas.microsoft.com/sharepoint/v3/contenttype/forms"/>
  </ds:schemaRefs>
</ds:datastoreItem>
</file>

<file path=customXml/itemProps4.xml><?xml version="1.0" encoding="utf-8"?>
<ds:datastoreItem xmlns:ds="http://schemas.openxmlformats.org/officeDocument/2006/customXml" ds:itemID="{20580FC8-5AB5-4498-ACB5-134C65E4A0AD}"/>
</file>

<file path=customXml/itemProps5.xml><?xml version="1.0" encoding="utf-8"?>
<ds:datastoreItem xmlns:ds="http://schemas.openxmlformats.org/officeDocument/2006/customXml" ds:itemID="{50A848C6-9E4F-442F-8082-DBA41D95A4E2}">
  <ds:schemaRefs>
    <ds:schemaRef ds:uri="http://schemas.microsoft.com/office/2006/metadata/properties"/>
    <ds:schemaRef ds:uri="http://schemas.microsoft.com/office/infopath/2007/PartnerControls"/>
    <ds:schemaRef ds:uri="b1dc43eb-8b1e-4280-a4c7-8441efad8149"/>
    <ds:schemaRef ds:uri="46fa44ac-2d36-4ab1-928b-8010413dc9ef"/>
    <ds:schemaRef ds:uri="http://schemas.microsoft.com/sharepoint/v3"/>
  </ds:schemaRefs>
</ds:datastoreItem>
</file>

<file path=customXml/itemProps6.xml><?xml version="1.0" encoding="utf-8"?>
<ds:datastoreItem xmlns:ds="http://schemas.openxmlformats.org/officeDocument/2006/customXml" ds:itemID="{3F7B363A-B620-4A6F-B6FB-928B2A2E9AC7}"/>
</file>

<file path=docProps/app.xml><?xml version="1.0" encoding="utf-8"?>
<Properties xmlns="http://schemas.openxmlformats.org/officeDocument/2006/extended-properties" xmlns:vt="http://schemas.openxmlformats.org/officeDocument/2006/docPropsVTypes">
  <Template>Normal</Template>
  <TotalTime>5</TotalTime>
  <Pages>7</Pages>
  <Words>1867</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Gary Young</cp:lastModifiedBy>
  <cp:revision>10</cp:revision>
  <dcterms:created xsi:type="dcterms:W3CDTF">2024-01-30T14:04:00Z</dcterms:created>
  <dcterms:modified xsi:type="dcterms:W3CDTF">2025-01-20T18:02:00Z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0x010100811A4510134D264F8D4BA52AC1742B40</vt:lpwstr>
  </property>
  <property fmtid="{D5CDD505-2E9C-101B-9397-08002B2CF9AE}" pid="3" name="_dlc_DocIdItemGuid">
    <vt:lpwstr>ac707670-489d-42a5-9153-4af4b806ddd6</vt:lpwstr>
  </property>
</Properties>
</file>